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61" w:rsidRDefault="00EC3D68" w:rsidP="009E4AB5">
      <w:pPr>
        <w:pStyle w:val="4"/>
        <w:ind w:left="0"/>
        <w:outlineLvl w:val="3"/>
      </w:pPr>
      <w:r>
        <w:rPr>
          <w:noProof/>
        </w:rPr>
        <w:drawing>
          <wp:inline distT="0" distB="0" distL="0" distR="0">
            <wp:extent cx="6480810" cy="89206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B5" w:rsidRDefault="009E4AB5" w:rsidP="009E4AB5"/>
    <w:p w:rsidR="009E4AB5" w:rsidRDefault="009E4AB5" w:rsidP="009E4AB5"/>
    <w:p w:rsidR="009E4AB5" w:rsidRDefault="009E4AB5" w:rsidP="009E4AB5"/>
    <w:p w:rsidR="009E4AB5" w:rsidRPr="009E4AB5" w:rsidRDefault="009E4AB5" w:rsidP="009E4AB5"/>
    <w:p w:rsidR="00C74361" w:rsidRPr="00B7170C" w:rsidRDefault="00C74361" w:rsidP="00A62DF4">
      <w:pPr>
        <w:pStyle w:val="4"/>
        <w:ind w:left="5670"/>
        <w:outlineLvl w:val="3"/>
        <w:sectPr w:rsidR="00C74361" w:rsidRPr="00B7170C" w:rsidSect="00E63573">
          <w:footerReference w:type="default" r:id="rId9"/>
          <w:pgSz w:w="11909" w:h="16834"/>
          <w:pgMar w:top="567" w:right="852" w:bottom="426" w:left="851" w:header="720" w:footer="720" w:gutter="0"/>
          <w:cols w:space="720"/>
        </w:sectPr>
      </w:pPr>
    </w:p>
    <w:p w:rsidR="00C74361" w:rsidRPr="00B7170C" w:rsidRDefault="00C74361" w:rsidP="00A62DF4">
      <w:pPr>
        <w:pStyle w:val="4"/>
        <w:ind w:left="5670"/>
        <w:outlineLvl w:val="3"/>
      </w:pPr>
    </w:p>
    <w:tbl>
      <w:tblPr>
        <w:tblStyle w:val="a3"/>
        <w:tblW w:w="0" w:type="auto"/>
        <w:tblLook w:val="04A0"/>
      </w:tblPr>
      <w:tblGrid>
        <w:gridCol w:w="5211"/>
        <w:gridCol w:w="5211"/>
      </w:tblGrid>
      <w:tr w:rsidR="00EC4ACD" w:rsidTr="00EC4ACD">
        <w:tc>
          <w:tcPr>
            <w:tcW w:w="5211" w:type="dxa"/>
          </w:tcPr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СОГЛАСОВАНО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Начальник управления образования и молодежной политики администрации муниципального образования – Спасский муниципальный район Рязанской области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__________________ И.Ю.Минин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_____________________2021г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1" w:type="dxa"/>
          </w:tcPr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УТВЕРЖДАЮ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Заведующий МБДОУ детский сад №2 с.Ижевское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 Н.И.Юдова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Приказ №____ от _______________2021г</w:t>
            </w:r>
          </w:p>
        </w:tc>
      </w:tr>
      <w:tr w:rsidR="00EC4ACD" w:rsidTr="00EC4ACD">
        <w:tc>
          <w:tcPr>
            <w:tcW w:w="5211" w:type="dxa"/>
          </w:tcPr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ПРИНЯТО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заседании педагогического совета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Протокол №___ от ___________ 2021г</w:t>
            </w:r>
          </w:p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1" w:type="dxa"/>
          </w:tcPr>
          <w:p w:rsidR="00EC4ACD" w:rsidRDefault="00EC4ACD" w:rsidP="00A62DF4">
            <w:pPr>
              <w:tabs>
                <w:tab w:val="left" w:pos="720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sz w:val="24"/>
          <w:szCs w:val="24"/>
        </w:rPr>
      </w:pPr>
      <w:r w:rsidRPr="00B7170C">
        <w:rPr>
          <w:b/>
          <w:bCs/>
          <w:i/>
          <w:sz w:val="24"/>
          <w:szCs w:val="24"/>
        </w:rPr>
        <w:t xml:space="preserve">ПРОГРАММА РАЗВИТИЯ  </w:t>
      </w:r>
      <w:r w:rsidRPr="00B7170C">
        <w:rPr>
          <w:b/>
          <w:bCs/>
          <w:i/>
          <w:sz w:val="24"/>
          <w:szCs w:val="24"/>
        </w:rPr>
        <w:br/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sz w:val="24"/>
          <w:szCs w:val="24"/>
        </w:rPr>
      </w:pPr>
      <w:r w:rsidRPr="00B7170C">
        <w:rPr>
          <w:b/>
          <w:bCs/>
          <w:i/>
          <w:sz w:val="24"/>
          <w:szCs w:val="24"/>
        </w:rPr>
        <w:t>МУНИЦИПАЛЬНОГО ДОШКОЛЬНОГО ОБРАЗОВАТЕЛЬНОГО УЧРЕЖДЕНИЯ</w:t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sz w:val="24"/>
          <w:szCs w:val="24"/>
        </w:rPr>
      </w:pPr>
      <w:r w:rsidRPr="00B7170C">
        <w:rPr>
          <w:b/>
          <w:bCs/>
          <w:i/>
          <w:sz w:val="24"/>
          <w:szCs w:val="24"/>
        </w:rPr>
        <w:t>ДЕТСКИЙ САД №2  с.Ижевское</w:t>
      </w:r>
    </w:p>
    <w:p w:rsidR="00C74361" w:rsidRPr="00B7170C" w:rsidRDefault="00C74361" w:rsidP="00A62DF4">
      <w:pPr>
        <w:tabs>
          <w:tab w:val="left" w:pos="720"/>
        </w:tabs>
        <w:rPr>
          <w:b/>
          <w:bCs/>
          <w:i/>
          <w:sz w:val="24"/>
          <w:szCs w:val="24"/>
        </w:rPr>
      </w:pPr>
      <w:r w:rsidRPr="00B7170C">
        <w:rPr>
          <w:b/>
          <w:bCs/>
          <w:i/>
          <w:sz w:val="24"/>
          <w:szCs w:val="24"/>
        </w:rPr>
        <w:t xml:space="preserve">                                                         на </w:t>
      </w:r>
      <w:r w:rsidR="0070276B">
        <w:rPr>
          <w:b/>
          <w:bCs/>
          <w:i/>
          <w:sz w:val="24"/>
          <w:szCs w:val="24"/>
        </w:rPr>
        <w:t xml:space="preserve"> май </w:t>
      </w:r>
      <w:r>
        <w:rPr>
          <w:b/>
          <w:bCs/>
          <w:i/>
          <w:sz w:val="24"/>
          <w:szCs w:val="24"/>
        </w:rPr>
        <w:t>2021</w:t>
      </w:r>
      <w:r w:rsidRPr="00B7170C">
        <w:rPr>
          <w:b/>
          <w:bCs/>
          <w:i/>
          <w:sz w:val="24"/>
          <w:szCs w:val="24"/>
        </w:rPr>
        <w:t>-</w:t>
      </w:r>
      <w:r w:rsidR="0070276B">
        <w:rPr>
          <w:b/>
          <w:bCs/>
          <w:i/>
          <w:sz w:val="24"/>
          <w:szCs w:val="24"/>
        </w:rPr>
        <w:t xml:space="preserve"> май 2025</w:t>
      </w:r>
      <w:r w:rsidRPr="00B7170C">
        <w:rPr>
          <w:b/>
          <w:bCs/>
          <w:i/>
          <w:sz w:val="24"/>
          <w:szCs w:val="24"/>
        </w:rPr>
        <w:t xml:space="preserve">  годы</w:t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rPr>
          <w:b/>
          <w:bC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caps/>
          <w:sz w:val="24"/>
          <w:szCs w:val="24"/>
        </w:rPr>
      </w:pPr>
      <w:r w:rsidRPr="00B7170C">
        <w:rPr>
          <w:b/>
          <w:bCs/>
          <w:i/>
          <w:caps/>
          <w:sz w:val="24"/>
          <w:szCs w:val="24"/>
        </w:rPr>
        <w:t>Спасский район</w:t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caps/>
          <w:sz w:val="24"/>
          <w:szCs w:val="24"/>
        </w:rPr>
      </w:pPr>
      <w:r w:rsidRPr="00B7170C">
        <w:rPr>
          <w:b/>
          <w:bCs/>
          <w:i/>
          <w:caps/>
          <w:sz w:val="24"/>
          <w:szCs w:val="24"/>
        </w:rPr>
        <w:t>село Ижевское</w:t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i/>
          <w:caps/>
          <w:sz w:val="24"/>
          <w:szCs w:val="24"/>
        </w:rPr>
      </w:pPr>
      <w:r>
        <w:rPr>
          <w:b/>
          <w:bCs/>
          <w:i/>
          <w:caps/>
          <w:sz w:val="24"/>
          <w:szCs w:val="24"/>
        </w:rPr>
        <w:t>2021</w:t>
      </w: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tabs>
          <w:tab w:val="left" w:pos="720"/>
        </w:tabs>
        <w:jc w:val="center"/>
        <w:rPr>
          <w:b/>
          <w:bCs/>
          <w:caps/>
          <w:sz w:val="24"/>
          <w:szCs w:val="24"/>
        </w:rPr>
      </w:pPr>
    </w:p>
    <w:p w:rsidR="00C74361" w:rsidRPr="00B7170C" w:rsidRDefault="00C74361" w:rsidP="00A62DF4">
      <w:pPr>
        <w:shd w:val="clear" w:color="auto" w:fill="FFFFFF"/>
        <w:ind w:left="355"/>
        <w:jc w:val="both"/>
        <w:rPr>
          <w:bCs/>
          <w:color w:val="000000"/>
          <w:spacing w:val="-10"/>
          <w:sz w:val="24"/>
          <w:szCs w:val="24"/>
        </w:rPr>
      </w:pPr>
    </w:p>
    <w:p w:rsidR="00C74361" w:rsidRPr="00B7170C" w:rsidRDefault="00C74361" w:rsidP="00A62DF4">
      <w:pPr>
        <w:pStyle w:val="af1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B7170C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C74361" w:rsidRPr="00B7170C" w:rsidRDefault="00C74361" w:rsidP="00A62DF4">
      <w:pPr>
        <w:pStyle w:val="af1"/>
        <w:spacing w:after="120"/>
        <w:jc w:val="both"/>
        <w:rPr>
          <w:rFonts w:ascii="Times New Roman" w:hAnsi="Times New Roman"/>
          <w:color w:val="FF0000"/>
          <w:sz w:val="24"/>
          <w:szCs w:val="24"/>
        </w:rPr>
      </w:pPr>
      <w:r w:rsidRPr="00B7170C">
        <w:rPr>
          <w:rFonts w:ascii="Times New Roman" w:hAnsi="Times New Roman"/>
          <w:sz w:val="24"/>
          <w:szCs w:val="24"/>
        </w:rPr>
        <w:t>Введение……………………………………………………………………................</w:t>
      </w:r>
      <w:r w:rsidR="002743FF">
        <w:rPr>
          <w:rFonts w:ascii="Times New Roman" w:hAnsi="Times New Roman"/>
          <w:sz w:val="24"/>
          <w:szCs w:val="24"/>
        </w:rPr>
        <w:t>3</w:t>
      </w:r>
    </w:p>
    <w:p w:rsidR="00C74361" w:rsidRPr="00B7170C" w:rsidRDefault="00C74361" w:rsidP="00A62DF4">
      <w:pPr>
        <w:pStyle w:val="af1"/>
        <w:spacing w:after="120"/>
        <w:jc w:val="both"/>
        <w:rPr>
          <w:rFonts w:ascii="Times New Roman" w:hAnsi="Times New Roman"/>
          <w:sz w:val="24"/>
          <w:szCs w:val="24"/>
        </w:rPr>
      </w:pPr>
      <w:r w:rsidRPr="00027704">
        <w:rPr>
          <w:rFonts w:ascii="Times New Roman" w:hAnsi="Times New Roman"/>
          <w:b/>
          <w:sz w:val="24"/>
          <w:szCs w:val="24"/>
        </w:rPr>
        <w:t>1.</w:t>
      </w:r>
      <w:r w:rsidRPr="00B7170C">
        <w:rPr>
          <w:rFonts w:ascii="Times New Roman" w:hAnsi="Times New Roman"/>
          <w:sz w:val="24"/>
          <w:szCs w:val="24"/>
        </w:rPr>
        <w:t xml:space="preserve">  </w:t>
      </w:r>
      <w:r w:rsidRPr="00027704">
        <w:rPr>
          <w:rFonts w:ascii="Times New Roman" w:hAnsi="Times New Roman"/>
          <w:b/>
          <w:sz w:val="24"/>
          <w:szCs w:val="24"/>
        </w:rPr>
        <w:t>Паспорт Пр</w:t>
      </w:r>
      <w:r w:rsidR="002743FF" w:rsidRPr="00027704">
        <w:rPr>
          <w:rFonts w:ascii="Times New Roman" w:hAnsi="Times New Roman"/>
          <w:b/>
          <w:sz w:val="24"/>
          <w:szCs w:val="24"/>
        </w:rPr>
        <w:t>ограммы</w:t>
      </w:r>
      <w:r w:rsidR="002743FF">
        <w:rPr>
          <w:rFonts w:ascii="Times New Roman" w:hAnsi="Times New Roman"/>
          <w:sz w:val="24"/>
          <w:szCs w:val="24"/>
        </w:rPr>
        <w:t xml:space="preserve"> ……………………………………………………………4</w:t>
      </w:r>
    </w:p>
    <w:p w:rsidR="00C74361" w:rsidRPr="00B7170C" w:rsidRDefault="00C74361" w:rsidP="00A62DF4">
      <w:pPr>
        <w:pStyle w:val="af1"/>
        <w:spacing w:after="120"/>
        <w:jc w:val="both"/>
        <w:rPr>
          <w:rFonts w:ascii="Times New Roman" w:hAnsi="Times New Roman"/>
          <w:sz w:val="24"/>
          <w:szCs w:val="24"/>
        </w:rPr>
      </w:pPr>
      <w:r w:rsidRPr="00027704">
        <w:rPr>
          <w:rFonts w:ascii="Times New Roman" w:hAnsi="Times New Roman"/>
          <w:b/>
          <w:sz w:val="24"/>
          <w:szCs w:val="24"/>
        </w:rPr>
        <w:t xml:space="preserve">2.  Информационная </w:t>
      </w:r>
      <w:r w:rsidR="002743FF" w:rsidRPr="00027704">
        <w:rPr>
          <w:rFonts w:ascii="Times New Roman" w:hAnsi="Times New Roman"/>
          <w:b/>
          <w:sz w:val="24"/>
          <w:szCs w:val="24"/>
        </w:rPr>
        <w:t>справка</w:t>
      </w:r>
      <w:r w:rsidR="002743FF">
        <w:rPr>
          <w:rFonts w:ascii="Times New Roman" w:hAnsi="Times New Roman"/>
          <w:sz w:val="24"/>
          <w:szCs w:val="24"/>
        </w:rPr>
        <w:t xml:space="preserve"> ……………………………………..……………….6</w:t>
      </w:r>
    </w:p>
    <w:p w:rsidR="00C74361" w:rsidRPr="00B7170C" w:rsidRDefault="00C74361" w:rsidP="00A62DF4">
      <w:pPr>
        <w:pStyle w:val="30"/>
        <w:shd w:val="clear" w:color="auto" w:fill="auto"/>
        <w:tabs>
          <w:tab w:val="left" w:pos="800"/>
        </w:tabs>
        <w:spacing w:line="240" w:lineRule="auto"/>
        <w:ind w:left="284" w:hanging="284"/>
        <w:jc w:val="both"/>
        <w:rPr>
          <w:b w:val="0"/>
          <w:sz w:val="24"/>
          <w:szCs w:val="24"/>
        </w:rPr>
      </w:pPr>
      <w:r w:rsidRPr="00027704">
        <w:rPr>
          <w:sz w:val="24"/>
          <w:szCs w:val="24"/>
        </w:rPr>
        <w:t>3.  Про</w:t>
      </w:r>
      <w:r w:rsidR="002743FF" w:rsidRPr="00027704">
        <w:rPr>
          <w:sz w:val="24"/>
          <w:szCs w:val="24"/>
        </w:rPr>
        <w:t>блемный анализ деятельности ДОУ</w:t>
      </w:r>
      <w:r w:rsidR="002743FF">
        <w:rPr>
          <w:b w:val="0"/>
          <w:sz w:val="24"/>
          <w:szCs w:val="24"/>
        </w:rPr>
        <w:t>………………                   1</w:t>
      </w:r>
      <w:r w:rsidRPr="00B7170C">
        <w:rPr>
          <w:b w:val="0"/>
          <w:sz w:val="24"/>
          <w:szCs w:val="24"/>
        </w:rPr>
        <w:t>0</w:t>
      </w:r>
    </w:p>
    <w:p w:rsidR="00C74361" w:rsidRPr="00B7170C" w:rsidRDefault="002743FF" w:rsidP="00A62DF4">
      <w:pPr>
        <w:shd w:val="clear" w:color="auto" w:fill="FFFFFF"/>
        <w:tabs>
          <w:tab w:val="left" w:pos="1134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3.1</w:t>
      </w:r>
      <w:r w:rsidR="00C74361" w:rsidRPr="00B7170C">
        <w:rPr>
          <w:b/>
          <w:bCs/>
          <w:sz w:val="24"/>
          <w:szCs w:val="24"/>
        </w:rPr>
        <w:t>.</w:t>
      </w:r>
      <w:r w:rsidR="00C74361" w:rsidRPr="00B7170C">
        <w:rPr>
          <w:bCs/>
          <w:sz w:val="24"/>
          <w:szCs w:val="24"/>
        </w:rPr>
        <w:t xml:space="preserve"> Анализ результатов образова</w:t>
      </w:r>
      <w:r>
        <w:rPr>
          <w:bCs/>
          <w:sz w:val="24"/>
          <w:szCs w:val="24"/>
        </w:rPr>
        <w:t>тельного процесса …………………………..10</w:t>
      </w:r>
    </w:p>
    <w:p w:rsidR="00C74361" w:rsidRPr="00B7170C" w:rsidRDefault="002743FF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3.1.1</w:t>
      </w:r>
      <w:r w:rsidR="00C74361" w:rsidRPr="00B7170C">
        <w:rPr>
          <w:sz w:val="24"/>
          <w:szCs w:val="24"/>
        </w:rPr>
        <w:t>Физическое р</w:t>
      </w:r>
      <w:r>
        <w:rPr>
          <w:sz w:val="24"/>
          <w:szCs w:val="24"/>
        </w:rPr>
        <w:t>азвитие…………………………………………………....11</w:t>
      </w:r>
    </w:p>
    <w:p w:rsidR="00C74361" w:rsidRPr="00B7170C" w:rsidRDefault="002743FF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3.1.2</w:t>
      </w:r>
      <w:r w:rsidR="00C74361" w:rsidRPr="00B7170C">
        <w:rPr>
          <w:sz w:val="24"/>
          <w:szCs w:val="24"/>
        </w:rPr>
        <w:t>Познавательное развитие</w:t>
      </w:r>
      <w:r>
        <w:rPr>
          <w:sz w:val="24"/>
          <w:szCs w:val="24"/>
        </w:rPr>
        <w:t xml:space="preserve"> и речевое развитие ……………………12</w:t>
      </w:r>
    </w:p>
    <w:p w:rsidR="002743FF" w:rsidRDefault="002743FF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3.1.3.</w:t>
      </w:r>
      <w:r w:rsidR="00C74361" w:rsidRPr="00B7170C">
        <w:rPr>
          <w:sz w:val="24"/>
          <w:szCs w:val="24"/>
        </w:rPr>
        <w:t>Социально-коммуника</w:t>
      </w:r>
      <w:r>
        <w:rPr>
          <w:sz w:val="24"/>
          <w:szCs w:val="24"/>
        </w:rPr>
        <w:t>тивное развитие ……………………...……13</w:t>
      </w:r>
    </w:p>
    <w:p w:rsidR="00C74361" w:rsidRDefault="002743FF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3.1.4.</w:t>
      </w:r>
      <w:r w:rsidRPr="00B7170C">
        <w:rPr>
          <w:sz w:val="24"/>
          <w:szCs w:val="24"/>
        </w:rPr>
        <w:t>Художественно-эстетическое развитие</w:t>
      </w:r>
      <w:r>
        <w:rPr>
          <w:sz w:val="24"/>
          <w:szCs w:val="24"/>
        </w:rPr>
        <w:t xml:space="preserve"> …………………………..13</w:t>
      </w:r>
    </w:p>
    <w:p w:rsidR="002743FF" w:rsidRDefault="002743FF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3.2. Анализ творческих достижений воспитанников………………….. 16</w:t>
      </w:r>
    </w:p>
    <w:p w:rsidR="00027704" w:rsidRPr="00027704" w:rsidRDefault="00027704" w:rsidP="00A62DF4">
      <w:pPr>
        <w:pStyle w:val="af0"/>
        <w:numPr>
          <w:ilvl w:val="1"/>
          <w:numId w:val="33"/>
        </w:numPr>
        <w:shd w:val="clear" w:color="auto" w:fill="FFFFFF"/>
        <w:jc w:val="both"/>
      </w:pPr>
      <w:r w:rsidRPr="00027704">
        <w:t>Взаимодействие со школой…………………………………………..17</w:t>
      </w:r>
    </w:p>
    <w:p w:rsidR="00C74361" w:rsidRPr="00B7170C" w:rsidRDefault="00027704" w:rsidP="00A62DF4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3.4.</w:t>
      </w:r>
      <w:r w:rsidR="00C74361" w:rsidRPr="00B7170C">
        <w:rPr>
          <w:sz w:val="24"/>
          <w:szCs w:val="24"/>
        </w:rPr>
        <w:t>Взаимодействие ДОУ с родителями (законными представителями) воспитанн</w:t>
      </w:r>
      <w:r>
        <w:rPr>
          <w:sz w:val="24"/>
          <w:szCs w:val="24"/>
        </w:rPr>
        <w:t>иков ……………………………………………………………….1</w:t>
      </w:r>
      <w:r w:rsidR="00C74361" w:rsidRPr="00B7170C">
        <w:rPr>
          <w:sz w:val="24"/>
          <w:szCs w:val="24"/>
        </w:rPr>
        <w:t>8</w:t>
      </w:r>
    </w:p>
    <w:p w:rsidR="00C74361" w:rsidRPr="00027704" w:rsidRDefault="00C74361" w:rsidP="00A62DF4">
      <w:pPr>
        <w:rPr>
          <w:sz w:val="24"/>
          <w:szCs w:val="24"/>
        </w:rPr>
      </w:pPr>
      <w:r w:rsidRPr="00027704">
        <w:rPr>
          <w:b/>
          <w:sz w:val="24"/>
          <w:szCs w:val="24"/>
        </w:rPr>
        <w:t xml:space="preserve">4. Результаты </w:t>
      </w:r>
      <w:r w:rsidRPr="00027704">
        <w:rPr>
          <w:b/>
          <w:sz w:val="24"/>
          <w:szCs w:val="24"/>
          <w:lang w:val="en-US"/>
        </w:rPr>
        <w:t>SWOT</w:t>
      </w:r>
      <w:r w:rsidRPr="00027704">
        <w:rPr>
          <w:b/>
          <w:sz w:val="24"/>
          <w:szCs w:val="24"/>
        </w:rPr>
        <w:t xml:space="preserve"> –анализа потенциала МБДОУ детский сад №2 с. Ижевское</w:t>
      </w:r>
      <w:r w:rsidR="00027704" w:rsidRPr="00027704">
        <w:rPr>
          <w:sz w:val="24"/>
          <w:szCs w:val="24"/>
        </w:rPr>
        <w:t>……18</w:t>
      </w:r>
    </w:p>
    <w:p w:rsidR="00C74361" w:rsidRPr="00B7170C" w:rsidRDefault="00C74361" w:rsidP="00A62DF4">
      <w:pPr>
        <w:shd w:val="clear" w:color="auto" w:fill="FFFFFF"/>
        <w:tabs>
          <w:tab w:val="left" w:pos="1134"/>
        </w:tabs>
        <w:spacing w:before="120"/>
        <w:jc w:val="both"/>
        <w:rPr>
          <w:bCs/>
          <w:sz w:val="24"/>
          <w:szCs w:val="24"/>
        </w:rPr>
      </w:pPr>
      <w:r w:rsidRPr="00B7170C">
        <w:rPr>
          <w:b/>
          <w:bCs/>
          <w:sz w:val="24"/>
          <w:szCs w:val="24"/>
        </w:rPr>
        <w:t xml:space="preserve">5.  </w:t>
      </w:r>
      <w:r w:rsidRPr="00B7170C">
        <w:rPr>
          <w:b/>
          <w:sz w:val="24"/>
          <w:szCs w:val="24"/>
        </w:rPr>
        <w:t>Концепция развития ДОУ</w:t>
      </w:r>
      <w:r w:rsidR="00027704">
        <w:rPr>
          <w:sz w:val="24"/>
          <w:szCs w:val="24"/>
        </w:rPr>
        <w:t xml:space="preserve"> ………………..………………………………….20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sz w:val="24"/>
          <w:szCs w:val="24"/>
        </w:rPr>
        <w:t>5.1. Образ выпускника дошкольного обр</w:t>
      </w:r>
      <w:r w:rsidR="00027704">
        <w:rPr>
          <w:rFonts w:ascii="Times New Roman" w:hAnsi="Times New Roman"/>
          <w:bCs/>
          <w:sz w:val="24"/>
          <w:szCs w:val="24"/>
        </w:rPr>
        <w:t>азовательного учреждения …….….21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sz w:val="24"/>
          <w:szCs w:val="24"/>
        </w:rPr>
        <w:t>5.2. Образ педагога образовател</w:t>
      </w:r>
      <w:r w:rsidR="00027704">
        <w:rPr>
          <w:rFonts w:ascii="Times New Roman" w:hAnsi="Times New Roman"/>
          <w:bCs/>
          <w:sz w:val="24"/>
          <w:szCs w:val="24"/>
        </w:rPr>
        <w:t>ьного учреждения …………………………...22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sz w:val="24"/>
          <w:szCs w:val="24"/>
        </w:rPr>
        <w:t>5.3. Модель будущего детского сада (</w:t>
      </w:r>
      <w:r w:rsidR="00027704">
        <w:rPr>
          <w:rFonts w:ascii="Times New Roman" w:hAnsi="Times New Roman"/>
          <w:bCs/>
          <w:sz w:val="24"/>
          <w:szCs w:val="24"/>
        </w:rPr>
        <w:t>как желаемый результат) ………………23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sz w:val="24"/>
          <w:szCs w:val="24"/>
        </w:rPr>
        <w:t>5.4. Стратегия развития дошкольной обра</w:t>
      </w:r>
      <w:r w:rsidR="00027704">
        <w:rPr>
          <w:rFonts w:ascii="Times New Roman" w:hAnsi="Times New Roman"/>
          <w:bCs/>
          <w:sz w:val="24"/>
          <w:szCs w:val="24"/>
        </w:rPr>
        <w:t>зовательной организации ……….. 24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sz w:val="24"/>
          <w:szCs w:val="24"/>
        </w:rPr>
        <w:t>5.5. Механизм реализации Про</w:t>
      </w:r>
      <w:r w:rsidR="00027704">
        <w:rPr>
          <w:rFonts w:ascii="Times New Roman" w:hAnsi="Times New Roman"/>
          <w:bCs/>
          <w:sz w:val="24"/>
          <w:szCs w:val="24"/>
        </w:rPr>
        <w:t>граммы Развития …………………………….. 24</w:t>
      </w:r>
    </w:p>
    <w:p w:rsidR="00C74361" w:rsidRPr="00B7170C" w:rsidRDefault="00C74361" w:rsidP="00A62DF4">
      <w:pPr>
        <w:pStyle w:val="af1"/>
        <w:spacing w:after="120"/>
        <w:ind w:left="567" w:hanging="567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Cs/>
          <w:iCs/>
          <w:sz w:val="24"/>
          <w:szCs w:val="24"/>
        </w:rPr>
        <w:t>5.6. Критерии оценки эффективности и реализации Программы Развития ДОУ ……</w:t>
      </w:r>
      <w:r w:rsidR="00027704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…………………………………………………………………………….25</w:t>
      </w:r>
    </w:p>
    <w:p w:rsidR="00C74361" w:rsidRPr="00B7170C" w:rsidRDefault="00C74361" w:rsidP="00A62DF4">
      <w:pPr>
        <w:pStyle w:val="af1"/>
        <w:jc w:val="both"/>
        <w:rPr>
          <w:rFonts w:ascii="Times New Roman" w:hAnsi="Times New Roman"/>
          <w:bCs/>
          <w:sz w:val="24"/>
          <w:szCs w:val="24"/>
        </w:rPr>
      </w:pPr>
      <w:r w:rsidRPr="00B7170C">
        <w:rPr>
          <w:rFonts w:ascii="Times New Roman" w:hAnsi="Times New Roman"/>
          <w:b/>
          <w:bCs/>
          <w:sz w:val="24"/>
          <w:szCs w:val="24"/>
        </w:rPr>
        <w:t>6.  Основные направления Программы Развития ДОУ</w:t>
      </w:r>
      <w:r w:rsidR="00027704">
        <w:rPr>
          <w:rFonts w:ascii="Times New Roman" w:hAnsi="Times New Roman"/>
          <w:bCs/>
          <w:sz w:val="24"/>
          <w:szCs w:val="24"/>
        </w:rPr>
        <w:t>…………..……….. 25</w:t>
      </w:r>
    </w:p>
    <w:p w:rsidR="00C74361" w:rsidRPr="00B7170C" w:rsidRDefault="00C74361" w:rsidP="00A62DF4">
      <w:pPr>
        <w:snapToGrid w:val="0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I этап</w:t>
      </w:r>
      <w:r w:rsidRPr="00B7170C">
        <w:rPr>
          <w:sz w:val="24"/>
          <w:szCs w:val="24"/>
        </w:rPr>
        <w:t xml:space="preserve"> (подготовительный) …………</w:t>
      </w:r>
      <w:r w:rsidR="00027704">
        <w:rPr>
          <w:sz w:val="24"/>
          <w:szCs w:val="24"/>
        </w:rPr>
        <w:t>……………………………………….. ……25</w:t>
      </w:r>
    </w:p>
    <w:p w:rsidR="00C74361" w:rsidRPr="00B7170C" w:rsidRDefault="00C74361" w:rsidP="00A62DF4">
      <w:pPr>
        <w:snapToGrid w:val="0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II этап</w:t>
      </w:r>
      <w:r w:rsidRPr="00B7170C">
        <w:rPr>
          <w:sz w:val="24"/>
          <w:szCs w:val="24"/>
        </w:rPr>
        <w:t xml:space="preserve"> (реализации)</w:t>
      </w:r>
      <w:r w:rsidR="00027704">
        <w:rPr>
          <w:sz w:val="24"/>
          <w:szCs w:val="24"/>
        </w:rPr>
        <w:t xml:space="preserve"> …………………………………………...………………….. 26</w:t>
      </w:r>
    </w:p>
    <w:p w:rsidR="00C74361" w:rsidRPr="00B7170C" w:rsidRDefault="00C74361" w:rsidP="00A62DF4">
      <w:pPr>
        <w:snapToGrid w:val="0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III этап</w:t>
      </w:r>
      <w:r w:rsidRPr="00B7170C">
        <w:rPr>
          <w:sz w:val="24"/>
          <w:szCs w:val="24"/>
        </w:rPr>
        <w:t xml:space="preserve"> (обобщаю</w:t>
      </w:r>
      <w:r w:rsidR="00027704">
        <w:rPr>
          <w:sz w:val="24"/>
          <w:szCs w:val="24"/>
        </w:rPr>
        <w:t>щий) ……………………………………………………………. 30</w:t>
      </w:r>
    </w:p>
    <w:p w:rsidR="00C74361" w:rsidRPr="00B7170C" w:rsidRDefault="00027704" w:rsidP="00A62DF4">
      <w:pPr>
        <w:pStyle w:val="af1"/>
        <w:tabs>
          <w:tab w:val="left" w:pos="426"/>
        </w:tabs>
        <w:suppressAutoHyphens w:val="0"/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7.Прогнозируемые</w:t>
      </w:r>
      <w:r w:rsidR="00C74361" w:rsidRPr="00B7170C">
        <w:rPr>
          <w:rFonts w:ascii="Times New Roman" w:hAnsi="Times New Roman"/>
          <w:b/>
          <w:bCs/>
          <w:sz w:val="24"/>
          <w:szCs w:val="24"/>
        </w:rPr>
        <w:t xml:space="preserve"> результаты </w:t>
      </w:r>
      <w:r w:rsidR="00C74361" w:rsidRPr="00B7170C">
        <w:rPr>
          <w:rFonts w:ascii="Times New Roman" w:hAnsi="Times New Roman"/>
          <w:bCs/>
          <w:sz w:val="24"/>
          <w:szCs w:val="24"/>
        </w:rPr>
        <w:t>……………………………………………………</w:t>
      </w:r>
      <w:r>
        <w:rPr>
          <w:rFonts w:ascii="Times New Roman" w:hAnsi="Times New Roman"/>
          <w:bCs/>
          <w:sz w:val="24"/>
          <w:szCs w:val="24"/>
        </w:rPr>
        <w:t>30</w:t>
      </w:r>
    </w:p>
    <w:p w:rsidR="00C74361" w:rsidRPr="00B7170C" w:rsidRDefault="00027704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</w:t>
      </w:r>
      <w:r w:rsidR="00C74361" w:rsidRPr="00B7170C">
        <w:rPr>
          <w:b/>
          <w:bCs/>
          <w:color w:val="000000"/>
          <w:sz w:val="24"/>
          <w:szCs w:val="24"/>
        </w:rPr>
        <w:t xml:space="preserve">.Финансовый план реализации Программы развития </w:t>
      </w:r>
      <w:r>
        <w:rPr>
          <w:b/>
          <w:bCs/>
          <w:color w:val="000000"/>
          <w:sz w:val="24"/>
          <w:szCs w:val="24"/>
        </w:rPr>
        <w:t>……………………</w:t>
      </w:r>
      <w:r w:rsidRPr="00027704">
        <w:rPr>
          <w:bCs/>
          <w:color w:val="000000"/>
          <w:sz w:val="24"/>
          <w:szCs w:val="24"/>
        </w:rPr>
        <w:t>…..31</w:t>
      </w:r>
    </w:p>
    <w:p w:rsidR="00C74361" w:rsidRDefault="00027704" w:rsidP="00A62DF4">
      <w:pPr>
        <w:widowControl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9.</w:t>
      </w:r>
      <w:r w:rsidR="00C74361" w:rsidRPr="00B7170C">
        <w:rPr>
          <w:b/>
          <w:bCs/>
          <w:color w:val="000000"/>
          <w:sz w:val="24"/>
          <w:szCs w:val="24"/>
        </w:rPr>
        <w:t xml:space="preserve">Управление Программой развития </w:t>
      </w:r>
      <w:r>
        <w:rPr>
          <w:b/>
          <w:bCs/>
          <w:color w:val="000000"/>
          <w:sz w:val="24"/>
          <w:szCs w:val="24"/>
        </w:rPr>
        <w:t>………………………………………</w:t>
      </w:r>
      <w:r w:rsidRPr="00027704">
        <w:rPr>
          <w:bCs/>
          <w:color w:val="000000"/>
          <w:sz w:val="24"/>
          <w:szCs w:val="24"/>
        </w:rPr>
        <w:t>…….31</w:t>
      </w:r>
    </w:p>
    <w:p w:rsidR="00027704" w:rsidRPr="00027704" w:rsidRDefault="00027704" w:rsidP="00A62DF4">
      <w:pPr>
        <w:widowControl/>
        <w:rPr>
          <w:bCs/>
          <w:color w:val="000000"/>
          <w:sz w:val="24"/>
          <w:szCs w:val="24"/>
        </w:rPr>
      </w:pPr>
      <w:r w:rsidRPr="00027704">
        <w:rPr>
          <w:bCs/>
          <w:color w:val="000000"/>
          <w:sz w:val="24"/>
          <w:szCs w:val="24"/>
        </w:rPr>
        <w:t>9.1.Угрозы ириски реализации Программы………………………………………31</w:t>
      </w:r>
    </w:p>
    <w:p w:rsidR="00027704" w:rsidRPr="00027704" w:rsidRDefault="00027704" w:rsidP="00A62DF4">
      <w:pPr>
        <w:widowControl/>
        <w:rPr>
          <w:color w:val="000000"/>
          <w:sz w:val="24"/>
          <w:szCs w:val="24"/>
        </w:rPr>
      </w:pPr>
      <w:r w:rsidRPr="00027704">
        <w:rPr>
          <w:bCs/>
          <w:color w:val="000000"/>
          <w:sz w:val="24"/>
          <w:szCs w:val="24"/>
        </w:rPr>
        <w:t>9.2. Организация руководства и контроля в ходе реализации Программы развития…32</w:t>
      </w:r>
    </w:p>
    <w:p w:rsidR="00C74361" w:rsidRPr="00B7170C" w:rsidRDefault="00C74361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74361" w:rsidRPr="00B7170C" w:rsidRDefault="00C74361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74361" w:rsidRDefault="00C74361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27704" w:rsidRDefault="00027704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27704" w:rsidRPr="00B7170C" w:rsidRDefault="00027704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74361" w:rsidRPr="00B7170C" w:rsidRDefault="00C74361" w:rsidP="00A62DF4">
      <w:pPr>
        <w:pStyle w:val="af1"/>
        <w:spacing w:after="120"/>
        <w:rPr>
          <w:rFonts w:ascii="Times New Roman" w:hAnsi="Times New Roman"/>
          <w:b/>
          <w:sz w:val="24"/>
          <w:szCs w:val="24"/>
        </w:rPr>
      </w:pPr>
    </w:p>
    <w:p w:rsidR="00C74361" w:rsidRDefault="00C74361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C4ACD" w:rsidRDefault="00EC4ACD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FA7" w:rsidRDefault="009B5FA7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FA7" w:rsidRDefault="009B5FA7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FA7" w:rsidRPr="00B7170C" w:rsidRDefault="009B5FA7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74361" w:rsidRPr="00B7170C" w:rsidRDefault="00C74361" w:rsidP="00A62DF4">
      <w:pPr>
        <w:pStyle w:val="af1"/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7170C">
        <w:rPr>
          <w:rFonts w:ascii="Times New Roman" w:hAnsi="Times New Roman"/>
          <w:b/>
          <w:sz w:val="24"/>
          <w:szCs w:val="24"/>
        </w:rPr>
        <w:t>Введение</w:t>
      </w:r>
    </w:p>
    <w:p w:rsidR="00C74361" w:rsidRPr="00B7170C" w:rsidRDefault="00C74361" w:rsidP="00A62DF4">
      <w:pPr>
        <w:pStyle w:val="af1"/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7170C">
        <w:rPr>
          <w:rFonts w:ascii="Times New Roman" w:hAnsi="Times New Roman"/>
          <w:b/>
          <w:sz w:val="24"/>
          <w:szCs w:val="24"/>
        </w:rPr>
        <w:lastRenderedPageBreak/>
        <w:t xml:space="preserve">Развитие </w:t>
      </w:r>
      <w:r w:rsidRPr="00B7170C">
        <w:rPr>
          <w:rFonts w:ascii="Times New Roman" w:hAnsi="Times New Roman"/>
          <w:sz w:val="24"/>
          <w:szCs w:val="24"/>
        </w:rPr>
        <w:t>- это целенаправленный, закономерный, непрерывный и необратимый процесс перехода учреждения в качественно новое состояние, характеризующееся разноуровневой организацией, инновационной направленностью и постоянно увеличивающимся потенциалом роста. Этот процесс сложный и длительный, требующий организации, согласованности действий всех сотрудников учреждения, контроля над промежуточными результатами.</w:t>
      </w:r>
    </w:p>
    <w:p w:rsidR="00C74361" w:rsidRPr="00B7170C" w:rsidRDefault="00C74361" w:rsidP="00A62DF4">
      <w:pPr>
        <w:pStyle w:val="af1"/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7170C">
        <w:rPr>
          <w:rFonts w:ascii="Times New Roman" w:hAnsi="Times New Roman"/>
          <w:sz w:val="24"/>
          <w:szCs w:val="24"/>
        </w:rPr>
        <w:t>Программа развития МБДОУ (далее Программа) - это система действий для достижения желаемого результата развития учреждения. Программа направлена на повышение качества воспитания и обучения в МБДОУ детский сад №2 с. Ижевское и предполагает активное участие всех участников педагогического процесса в ее реализации - руководителя образовательной организации, педагогов, детей и их родителей.</w:t>
      </w:r>
    </w:p>
    <w:p w:rsidR="00C74361" w:rsidRPr="00B7170C" w:rsidRDefault="00C74361" w:rsidP="00A62DF4">
      <w:pPr>
        <w:pStyle w:val="Default"/>
        <w:jc w:val="center"/>
        <w:rPr>
          <w:color w:val="auto"/>
        </w:rPr>
      </w:pPr>
      <w:r w:rsidRPr="00B7170C">
        <w:rPr>
          <w:b/>
          <w:bCs/>
          <w:i/>
          <w:iCs/>
          <w:color w:val="auto"/>
        </w:rPr>
        <w:t>Основное предназначение программы</w:t>
      </w:r>
    </w:p>
    <w:p w:rsidR="00C74361" w:rsidRPr="00B7170C" w:rsidRDefault="00C74361" w:rsidP="00A62DF4">
      <w:pPr>
        <w:pStyle w:val="Default"/>
        <w:numPr>
          <w:ilvl w:val="0"/>
          <w:numId w:val="16"/>
        </w:numPr>
        <w:ind w:left="142" w:firstLine="0"/>
        <w:jc w:val="both"/>
        <w:rPr>
          <w:color w:val="auto"/>
        </w:rPr>
      </w:pPr>
      <w:r w:rsidRPr="00B7170C">
        <w:rPr>
          <w:color w:val="auto"/>
        </w:rPr>
        <w:t xml:space="preserve">Определение факторов, затрудняющих реализацию образовательной деятельности ДОУ, и факторов, представляющих большие возможности для достижения поставленных целей развития ДОУ. </w:t>
      </w:r>
    </w:p>
    <w:p w:rsidR="00C74361" w:rsidRPr="00B7170C" w:rsidRDefault="00C74361" w:rsidP="00A62DF4">
      <w:pPr>
        <w:pStyle w:val="Default"/>
        <w:numPr>
          <w:ilvl w:val="0"/>
          <w:numId w:val="16"/>
        </w:numPr>
        <w:ind w:left="142" w:firstLine="0"/>
        <w:jc w:val="both"/>
        <w:rPr>
          <w:color w:val="auto"/>
        </w:rPr>
      </w:pPr>
      <w:r w:rsidRPr="00B7170C">
        <w:rPr>
          <w:color w:val="auto"/>
        </w:rPr>
        <w:t xml:space="preserve">Построение целостной концептуальной модели будущего дошкольного учреждения, ориентированного на обеспечение равных возможностей для полноценного развития каждого ребенка в период дошкольного детства в образовании, развитии, поддержании и укреплении здоровья, а так же на оказание качественной коррекционной помощи детям, имеющим нарушения в речевом развитии. </w:t>
      </w:r>
    </w:p>
    <w:p w:rsidR="00C74361" w:rsidRPr="00B7170C" w:rsidRDefault="00C74361" w:rsidP="00A62DF4">
      <w:pPr>
        <w:pStyle w:val="Default"/>
        <w:numPr>
          <w:ilvl w:val="0"/>
          <w:numId w:val="16"/>
        </w:numPr>
        <w:ind w:left="142" w:firstLine="0"/>
        <w:jc w:val="both"/>
        <w:rPr>
          <w:color w:val="auto"/>
        </w:rPr>
      </w:pPr>
      <w:r w:rsidRPr="00B7170C">
        <w:rPr>
          <w:color w:val="auto"/>
        </w:rPr>
        <w:t xml:space="preserve">Определение направлений и содержания инновационной деятельности учреждения. </w:t>
      </w:r>
    </w:p>
    <w:p w:rsidR="00C74361" w:rsidRPr="00B7170C" w:rsidRDefault="00C74361" w:rsidP="00A62DF4">
      <w:pPr>
        <w:pStyle w:val="Default"/>
        <w:numPr>
          <w:ilvl w:val="0"/>
          <w:numId w:val="16"/>
        </w:numPr>
        <w:ind w:left="142" w:firstLine="0"/>
        <w:jc w:val="both"/>
        <w:rPr>
          <w:color w:val="auto"/>
        </w:rPr>
      </w:pPr>
      <w:r w:rsidRPr="00B7170C">
        <w:rPr>
          <w:color w:val="auto"/>
        </w:rPr>
        <w:t xml:space="preserve">Формирование сбалансированного ресурсного (нормативно-правового, научно-методического, кадрового и финансового) обеспечения, сопряжение его с целями и действиями деятельности ДОУ. </w:t>
      </w:r>
    </w:p>
    <w:p w:rsidR="00C74361" w:rsidRPr="00B7170C" w:rsidRDefault="00C74361" w:rsidP="00A62DF4">
      <w:pPr>
        <w:pStyle w:val="Default"/>
        <w:numPr>
          <w:ilvl w:val="0"/>
          <w:numId w:val="16"/>
        </w:numPr>
        <w:ind w:left="142" w:firstLine="0"/>
        <w:jc w:val="both"/>
        <w:rPr>
          <w:color w:val="auto"/>
        </w:rPr>
      </w:pPr>
      <w:r w:rsidRPr="00B7170C">
        <w:rPr>
          <w:color w:val="auto"/>
        </w:rPr>
        <w:t xml:space="preserve">Обеспечение условий для непрерывного повышения профессионализма всех субъектов образовательной и коррекционно-образовательной деятельности ДОУ. </w:t>
      </w:r>
    </w:p>
    <w:p w:rsidR="00C74361" w:rsidRPr="00B7170C" w:rsidRDefault="00C74361" w:rsidP="00A62DF4">
      <w:pPr>
        <w:pStyle w:val="Default"/>
        <w:jc w:val="center"/>
        <w:rPr>
          <w:color w:val="auto"/>
        </w:rPr>
      </w:pPr>
      <w:r w:rsidRPr="00B7170C">
        <w:rPr>
          <w:b/>
          <w:bCs/>
          <w:i/>
          <w:iCs/>
          <w:color w:val="auto"/>
        </w:rPr>
        <w:t>Качественные характеристики программы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Актуальность </w:t>
      </w:r>
      <w:r w:rsidRPr="00B7170C">
        <w:rPr>
          <w:color w:val="auto"/>
        </w:rPr>
        <w:t xml:space="preserve">- программа ориентирована на решение наиболее значимых проблем для будущей (перспективной) системы образовательного и коррекционно-образовательного процесса детского сада. 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Прогностичность </w:t>
      </w:r>
      <w:r w:rsidRPr="00B7170C">
        <w:rPr>
          <w:color w:val="auto"/>
        </w:rPr>
        <w:t xml:space="preserve">- данная программа отражает в своих целях и планируемых действиях не только настоящие, но и будущие требования к дошкольному учреждению. Наряду с этим просчитываются и риски, возникновение которых возможно при реализации программы, намечается соответствие программы изменяющимся требованиям и условиям, в которых она будет реализоваться. 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Рациональность </w:t>
      </w:r>
      <w:r w:rsidRPr="00B7170C">
        <w:rPr>
          <w:color w:val="auto"/>
        </w:rPr>
        <w:t xml:space="preserve">- программой определены цели и способы получения максимально возможных результатов. 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Реалистичность </w:t>
      </w:r>
      <w:r w:rsidRPr="00B7170C">
        <w:rPr>
          <w:color w:val="auto"/>
        </w:rPr>
        <w:t xml:space="preserve">- программа призвана обеспечить соответствие между желаемым и возможным, т.е. между целями программы и средствами их достижений. 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Целостность </w:t>
      </w:r>
      <w:r w:rsidRPr="00B7170C">
        <w:rPr>
          <w:color w:val="auto"/>
        </w:rPr>
        <w:t xml:space="preserve">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Контролируемость </w:t>
      </w:r>
      <w:r w:rsidRPr="00B7170C">
        <w:rPr>
          <w:color w:val="auto"/>
        </w:rPr>
        <w:t>- в программе определены конечные и промежуточные цели и задачи, которые являются измеримыми, сформулированы критерии оценки результатов развития ДОУ.</w:t>
      </w:r>
    </w:p>
    <w:p w:rsidR="00C74361" w:rsidRPr="00B7170C" w:rsidRDefault="00C74361" w:rsidP="00A62DF4">
      <w:pPr>
        <w:pStyle w:val="Default"/>
        <w:ind w:firstLine="567"/>
        <w:jc w:val="both"/>
        <w:rPr>
          <w:color w:val="auto"/>
        </w:rPr>
      </w:pPr>
      <w:r w:rsidRPr="00B7170C">
        <w:rPr>
          <w:b/>
          <w:bCs/>
          <w:color w:val="auto"/>
        </w:rPr>
        <w:t xml:space="preserve">Нормативно-правовая адекватность </w:t>
      </w:r>
      <w:r w:rsidRPr="00B7170C">
        <w:rPr>
          <w:color w:val="auto"/>
        </w:rPr>
        <w:t xml:space="preserve">- соотнесение целей программы и планируемых способов их достижения с законодательством федерального, регионального и местного уровней. </w:t>
      </w:r>
    </w:p>
    <w:p w:rsidR="00C74361" w:rsidRPr="00B7170C" w:rsidRDefault="00C74361" w:rsidP="00A62DF4">
      <w:pPr>
        <w:spacing w:after="120"/>
        <w:ind w:firstLine="567"/>
        <w:jc w:val="both"/>
        <w:rPr>
          <w:sz w:val="24"/>
          <w:szCs w:val="24"/>
        </w:rPr>
      </w:pPr>
      <w:r w:rsidRPr="00B7170C">
        <w:rPr>
          <w:b/>
          <w:bCs/>
          <w:sz w:val="24"/>
          <w:szCs w:val="24"/>
        </w:rPr>
        <w:t xml:space="preserve">Индивидуальность </w:t>
      </w:r>
      <w:r w:rsidRPr="00B7170C">
        <w:rPr>
          <w:sz w:val="24"/>
          <w:szCs w:val="24"/>
        </w:rPr>
        <w:t>- программа нацелена на решение специфических (не глобальных) проблем ДОУ при максимальном учете и отражении особенностей детского сада, запросов и потенциальных возможностей педагогического коллектива, социума и родителей.</w:t>
      </w:r>
    </w:p>
    <w:p w:rsidR="00C74361" w:rsidRPr="00B7170C" w:rsidRDefault="00C74361" w:rsidP="00A62DF4">
      <w:pPr>
        <w:spacing w:after="120"/>
        <w:ind w:firstLine="567"/>
        <w:jc w:val="both"/>
        <w:rPr>
          <w:sz w:val="24"/>
          <w:szCs w:val="24"/>
        </w:rPr>
      </w:pPr>
      <w:r w:rsidRPr="00B7170C">
        <w:rPr>
          <w:sz w:val="24"/>
          <w:szCs w:val="24"/>
        </w:rPr>
        <w:t>Работа над Программой развития состояла из нескольких этапов:</w:t>
      </w:r>
    </w:p>
    <w:p w:rsidR="00C74361" w:rsidRPr="00B7170C" w:rsidRDefault="00C74361" w:rsidP="00A62DF4">
      <w:pPr>
        <w:widowControl/>
        <w:numPr>
          <w:ilvl w:val="0"/>
          <w:numId w:val="15"/>
        </w:numPr>
        <w:autoSpaceDE/>
        <w:autoSpaceDN/>
        <w:adjustRightInd/>
        <w:spacing w:after="120"/>
        <w:ind w:left="993" w:hanging="426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анализ внешней среды</w:t>
      </w:r>
      <w:r w:rsidRPr="00B7170C">
        <w:rPr>
          <w:sz w:val="24"/>
          <w:szCs w:val="24"/>
        </w:rPr>
        <w:t xml:space="preserve"> (тенденций социально-экономического развития общества, образовательной политики федерального и регионального уровня,  социального заказа </w:t>
      </w:r>
      <w:r w:rsidRPr="00B7170C">
        <w:rPr>
          <w:sz w:val="24"/>
          <w:szCs w:val="24"/>
        </w:rPr>
        <w:lastRenderedPageBreak/>
        <w:t>микросоциума), формулирование консолидированного социального заказа дошкольному образованию;</w:t>
      </w:r>
    </w:p>
    <w:p w:rsidR="00C74361" w:rsidRPr="00B7170C" w:rsidRDefault="00C74361" w:rsidP="00A62DF4">
      <w:pPr>
        <w:widowControl/>
        <w:numPr>
          <w:ilvl w:val="0"/>
          <w:numId w:val="15"/>
        </w:numPr>
        <w:autoSpaceDE/>
        <w:autoSpaceDN/>
        <w:adjustRightInd/>
        <w:spacing w:after="120"/>
        <w:ind w:left="993" w:hanging="426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анализ внутренней среды</w:t>
      </w:r>
      <w:r w:rsidRPr="00B7170C">
        <w:rPr>
          <w:sz w:val="24"/>
          <w:szCs w:val="24"/>
        </w:rPr>
        <w:t xml:space="preserve"> (соответствие деятельности ДОУ социальному заказу, т.е. выявление сильных и слабых сторон);</w:t>
      </w:r>
    </w:p>
    <w:p w:rsidR="00C74361" w:rsidRPr="00B7170C" w:rsidRDefault="00C74361" w:rsidP="00A62DF4">
      <w:pPr>
        <w:widowControl/>
        <w:numPr>
          <w:ilvl w:val="0"/>
          <w:numId w:val="15"/>
        </w:numPr>
        <w:autoSpaceDE/>
        <w:autoSpaceDN/>
        <w:adjustRightInd/>
        <w:spacing w:after="120"/>
        <w:ind w:left="993" w:hanging="426"/>
        <w:jc w:val="both"/>
        <w:rPr>
          <w:sz w:val="24"/>
          <w:szCs w:val="24"/>
        </w:rPr>
      </w:pPr>
      <w:r w:rsidRPr="00B7170C">
        <w:rPr>
          <w:b/>
          <w:sz w:val="24"/>
          <w:szCs w:val="24"/>
        </w:rPr>
        <w:t>разработка концепции образовательного учреждения</w:t>
      </w:r>
      <w:r w:rsidRPr="00B7170C">
        <w:rPr>
          <w:sz w:val="24"/>
          <w:szCs w:val="24"/>
        </w:rPr>
        <w:t xml:space="preserve"> (миссии и философии ДОУ,  образ педагога,  образ  выпускника ДОУ);</w:t>
      </w:r>
    </w:p>
    <w:p w:rsidR="00C74361" w:rsidRPr="00B7170C" w:rsidRDefault="00C74361" w:rsidP="00A62DF4">
      <w:pPr>
        <w:widowControl/>
        <w:numPr>
          <w:ilvl w:val="0"/>
          <w:numId w:val="15"/>
        </w:numPr>
        <w:autoSpaceDE/>
        <w:autoSpaceDN/>
        <w:adjustRightInd/>
        <w:spacing w:after="120"/>
        <w:ind w:left="993" w:hanging="426"/>
        <w:jc w:val="both"/>
        <w:rPr>
          <w:b/>
          <w:sz w:val="24"/>
          <w:szCs w:val="24"/>
        </w:rPr>
      </w:pPr>
      <w:r w:rsidRPr="00B7170C">
        <w:rPr>
          <w:b/>
          <w:sz w:val="24"/>
          <w:szCs w:val="24"/>
        </w:rPr>
        <w:t>определение стратегических целей и задач;</w:t>
      </w:r>
    </w:p>
    <w:p w:rsidR="00C74361" w:rsidRPr="00B7170C" w:rsidRDefault="00C74361" w:rsidP="00A62DF4">
      <w:pPr>
        <w:widowControl/>
        <w:numPr>
          <w:ilvl w:val="0"/>
          <w:numId w:val="15"/>
        </w:numPr>
        <w:autoSpaceDE/>
        <w:autoSpaceDN/>
        <w:adjustRightInd/>
        <w:spacing w:after="120"/>
        <w:ind w:left="993" w:hanging="426"/>
        <w:jc w:val="both"/>
        <w:rPr>
          <w:b/>
          <w:sz w:val="24"/>
          <w:szCs w:val="24"/>
        </w:rPr>
      </w:pPr>
      <w:r w:rsidRPr="00B7170C">
        <w:rPr>
          <w:b/>
          <w:sz w:val="24"/>
          <w:szCs w:val="24"/>
        </w:rPr>
        <w:t xml:space="preserve">разработка социально-педагогических проектов.  </w:t>
      </w:r>
    </w:p>
    <w:p w:rsidR="00C74361" w:rsidRPr="00B7170C" w:rsidRDefault="00C74361" w:rsidP="00A62DF4">
      <w:pPr>
        <w:pStyle w:val="a6"/>
        <w:shd w:val="clear" w:color="auto" w:fill="FFFFFF"/>
        <w:spacing w:before="0" w:beforeAutospacing="0" w:after="0" w:afterAutospacing="0"/>
        <w:ind w:left="754"/>
        <w:rPr>
          <w:color w:val="000000"/>
        </w:rPr>
      </w:pPr>
    </w:p>
    <w:p w:rsidR="00C74361" w:rsidRPr="00B7170C" w:rsidRDefault="00C74361" w:rsidP="00A62DF4">
      <w:pPr>
        <w:pStyle w:val="a6"/>
        <w:shd w:val="clear" w:color="auto" w:fill="FFFFFF"/>
        <w:spacing w:before="0" w:beforeAutospacing="0" w:after="0" w:afterAutospacing="0"/>
        <w:ind w:left="754"/>
        <w:rPr>
          <w:color w:val="000000"/>
        </w:rPr>
      </w:pPr>
    </w:p>
    <w:p w:rsidR="00C74361" w:rsidRPr="00B7170C" w:rsidRDefault="00C74361" w:rsidP="00A62DF4">
      <w:pPr>
        <w:pStyle w:val="a6"/>
        <w:numPr>
          <w:ilvl w:val="3"/>
          <w:numId w:val="1"/>
        </w:numPr>
        <w:shd w:val="clear" w:color="auto" w:fill="FFFFFF"/>
        <w:tabs>
          <w:tab w:val="num" w:pos="142"/>
        </w:tabs>
        <w:spacing w:before="0" w:beforeAutospacing="0" w:after="0" w:afterAutospacing="0"/>
        <w:ind w:left="851" w:hanging="567"/>
        <w:jc w:val="center"/>
        <w:rPr>
          <w:i/>
          <w:color w:val="000000"/>
        </w:rPr>
      </w:pPr>
      <w:r w:rsidRPr="00B7170C">
        <w:rPr>
          <w:rStyle w:val="a7"/>
          <w:b/>
          <w:bCs/>
          <w:i w:val="0"/>
          <w:color w:val="000000"/>
        </w:rPr>
        <w:t>Паспорт Программы</w:t>
      </w:r>
      <w:r w:rsidRPr="00B7170C">
        <w:rPr>
          <w:rStyle w:val="apple-converted-space"/>
          <w:b/>
          <w:bCs/>
          <w:i/>
          <w:iCs/>
          <w:color w:val="000000"/>
        </w:rPr>
        <w:t> </w:t>
      </w:r>
      <w:r w:rsidRPr="00B7170C">
        <w:rPr>
          <w:rStyle w:val="a7"/>
          <w:b/>
          <w:bCs/>
          <w:i w:val="0"/>
          <w:color w:val="000000"/>
        </w:rPr>
        <w:t>развития</w:t>
      </w:r>
    </w:p>
    <w:p w:rsidR="00C74361" w:rsidRPr="00B7170C" w:rsidRDefault="00C74361" w:rsidP="00A62DF4">
      <w:pPr>
        <w:shd w:val="clear" w:color="auto" w:fill="FFFFFF"/>
        <w:tabs>
          <w:tab w:val="left" w:pos="658"/>
        </w:tabs>
        <w:jc w:val="both"/>
        <w:rPr>
          <w:bCs/>
          <w:color w:val="000000"/>
          <w:spacing w:val="-2"/>
          <w:sz w:val="24"/>
          <w:szCs w:val="24"/>
        </w:rPr>
      </w:pPr>
    </w:p>
    <w:p w:rsidR="00C74361" w:rsidRPr="00B7170C" w:rsidRDefault="00C74361" w:rsidP="00A62DF4">
      <w:pPr>
        <w:shd w:val="clear" w:color="auto" w:fill="FFFFFF"/>
        <w:tabs>
          <w:tab w:val="left" w:pos="658"/>
        </w:tabs>
        <w:jc w:val="both"/>
        <w:rPr>
          <w:bCs/>
          <w:color w:val="000000"/>
          <w:spacing w:val="-2"/>
          <w:sz w:val="24"/>
          <w:szCs w:val="24"/>
        </w:rPr>
      </w:pPr>
    </w:p>
    <w:tbl>
      <w:tblPr>
        <w:tblW w:w="10434" w:type="dxa"/>
        <w:tblInd w:w="-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A2E0EB"/>
        <w:tblCellMar>
          <w:left w:w="0" w:type="dxa"/>
          <w:right w:w="0" w:type="dxa"/>
        </w:tblCellMar>
        <w:tblLook w:val="04A0"/>
      </w:tblPr>
      <w:tblGrid>
        <w:gridCol w:w="3015"/>
        <w:gridCol w:w="7419"/>
      </w:tblGrid>
      <w:tr w:rsidR="00C74361" w:rsidRPr="00B518C8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38" w:hanging="8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Основания для разработки программы, нормативные документы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shd w:val="clear" w:color="auto" w:fill="FFFFFF"/>
              <w:autoSpaceDE/>
              <w:autoSpaceDN/>
              <w:adjustRightInd/>
              <w:ind w:left="567" w:hanging="425"/>
              <w:rPr>
                <w:sz w:val="24"/>
                <w:szCs w:val="24"/>
              </w:rPr>
            </w:pPr>
          </w:p>
          <w:p w:rsidR="00C74361" w:rsidRPr="00B7170C" w:rsidRDefault="00C74361" w:rsidP="00A62DF4">
            <w:pPr>
              <w:widowControl/>
              <w:numPr>
                <w:ilvl w:val="0"/>
                <w:numId w:val="2"/>
              </w:numPr>
              <w:ind w:left="567" w:hanging="425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Конституция РФ</w:t>
            </w:r>
          </w:p>
          <w:p w:rsidR="00C74361" w:rsidRPr="00B7170C" w:rsidRDefault="00C74361" w:rsidP="00A62DF4">
            <w:pPr>
              <w:pStyle w:val="ConsPlusNormal"/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  <w:hyperlink r:id="rId10" w:history="1">
              <w:r w:rsidRPr="00B7170C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закон</w:t>
              </w:r>
            </w:hyperlink>
            <w:r w:rsidRPr="00B71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декабря 2012 года N 273-ФЗ "Об образовании в Российской Федерации";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2"/>
              </w:numPr>
              <w:ind w:left="567" w:hanging="425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Конвенция о правах ребенка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2"/>
              </w:numPr>
              <w:ind w:left="567" w:hanging="425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Концепция долгосрочного социально-экономического развития РФ: стратегия развития образования до 2020 года;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2"/>
              </w:numPr>
              <w:ind w:left="567" w:hanging="425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«Об утверждении федерального государственного стандарта дошкольного образования» от 17.10.2013г. № 1155; Приказ от 17.10.2013 г. № 1155 «Об утверждении федерального государственного образовательного стандарта дошкольного образования »;</w:t>
            </w:r>
          </w:p>
          <w:p w:rsidR="00B518C8" w:rsidRPr="00DE4C34" w:rsidRDefault="00B518C8" w:rsidP="00A62DF4">
            <w:pPr>
              <w:widowControl/>
              <w:numPr>
                <w:ilvl w:val="0"/>
                <w:numId w:val="2"/>
              </w:numPr>
              <w:ind w:left="567" w:hanging="425"/>
              <w:rPr>
                <w:sz w:val="24"/>
                <w:szCs w:val="24"/>
              </w:rPr>
            </w:pPr>
            <w:r w:rsidRPr="00DE4C34">
              <w:rPr>
                <w:sz w:val="24"/>
                <w:szCs w:val="24"/>
              </w:rPr>
              <w:t>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 СП 1.2.3685-21»Гигиенические нормативы и требования к обеспечению безопасности и (или) безвредности для человека факторов среды обитания</w:t>
            </w:r>
          </w:p>
          <w:p w:rsidR="00C74361" w:rsidRPr="00B518C8" w:rsidRDefault="00C74361" w:rsidP="00A62DF4">
            <w:pPr>
              <w:widowControl/>
              <w:ind w:left="142"/>
            </w:pPr>
            <w:r w:rsidRPr="00B518C8">
              <w:rPr>
                <w:b/>
                <w:bCs/>
                <w:sz w:val="24"/>
                <w:szCs w:val="24"/>
              </w:rPr>
              <w:t>Региональный</w:t>
            </w:r>
            <w:r w:rsidRPr="00B518C8">
              <w:rPr>
                <w:b/>
                <w:bCs/>
              </w:rPr>
              <w:t xml:space="preserve"> уровень</w:t>
            </w:r>
            <w:r w:rsidRPr="00B518C8">
              <w:rPr>
                <w:bCs/>
              </w:rPr>
              <w:t xml:space="preserve">: </w:t>
            </w:r>
          </w:p>
          <w:p w:rsidR="00C74361" w:rsidRPr="00B7170C" w:rsidRDefault="00C74361" w:rsidP="00A62DF4">
            <w:pPr>
              <w:pStyle w:val="Default"/>
              <w:rPr>
                <w:bCs/>
              </w:rPr>
            </w:pPr>
            <w:r w:rsidRPr="00B518C8">
              <w:rPr>
                <w:bCs/>
              </w:rPr>
              <w:t>-</w:t>
            </w:r>
            <w:r w:rsidRPr="00B7170C">
              <w:rPr>
                <w:bCs/>
              </w:rPr>
              <w:t>Закон Рязанской области от 29.08.2013 N 42-ОЗ "Об образовании в Рязанской области";</w:t>
            </w:r>
          </w:p>
          <w:p w:rsidR="00C74361" w:rsidRPr="00B7170C" w:rsidRDefault="00C74361" w:rsidP="00A62DF4">
            <w:pPr>
              <w:pStyle w:val="Default"/>
            </w:pPr>
            <w:r w:rsidRPr="00B7170C">
              <w:t>Государственная программа Рязанской области "Развитие образования и молодежной политики" ПОСТАНОВЛЕНИЕ</w:t>
            </w:r>
          </w:p>
          <w:p w:rsidR="00C74361" w:rsidRPr="00B7170C" w:rsidRDefault="00C74361" w:rsidP="00A62DF4">
            <w:pPr>
              <w:pStyle w:val="Default"/>
              <w:rPr>
                <w:highlight w:val="yellow"/>
              </w:rPr>
            </w:pPr>
            <w:r w:rsidRPr="00B7170C">
              <w:t>от 30 октября 2013 г. N 344</w:t>
            </w:r>
            <w:r w:rsidRPr="00B7170C">
              <w:rPr>
                <w:highlight w:val="yellow"/>
              </w:rPr>
              <w:t xml:space="preserve"> </w:t>
            </w:r>
          </w:p>
          <w:p w:rsidR="00C74361" w:rsidRPr="00B518C8" w:rsidRDefault="00C74361" w:rsidP="00A62DF4">
            <w:pPr>
              <w:pStyle w:val="Default"/>
            </w:pPr>
            <w:r w:rsidRPr="00B518C8">
              <w:rPr>
                <w:b/>
                <w:bCs/>
              </w:rPr>
              <w:t xml:space="preserve">Муниципальный уровень: </w:t>
            </w:r>
          </w:p>
          <w:p w:rsidR="00C74361" w:rsidRPr="00B7170C" w:rsidRDefault="00C74361" w:rsidP="00A62DF4">
            <w:pPr>
              <w:pStyle w:val="Default"/>
              <w:rPr>
                <w:highlight w:val="yellow"/>
              </w:rPr>
            </w:pPr>
            <w:r w:rsidRPr="00B518C8">
              <w:t xml:space="preserve">- </w:t>
            </w:r>
            <w:r w:rsidR="00B518C8">
              <w:t xml:space="preserve">Муниципальная программа муниципального образования – Спасский муниципальный район Рязанской области «Развитие образования». </w:t>
            </w:r>
          </w:p>
          <w:p w:rsidR="00C74361" w:rsidRPr="00B7170C" w:rsidRDefault="00C74361" w:rsidP="00A62DF4">
            <w:pPr>
              <w:pStyle w:val="Default"/>
            </w:pPr>
            <w:r w:rsidRPr="00B7170C">
              <w:rPr>
                <w:b/>
                <w:bCs/>
              </w:rPr>
              <w:t xml:space="preserve">Уровень учреждения: </w:t>
            </w:r>
          </w:p>
          <w:p w:rsidR="00C74361" w:rsidRPr="00B7170C" w:rsidRDefault="00C74361" w:rsidP="00A62DF4">
            <w:pPr>
              <w:pStyle w:val="Default"/>
            </w:pPr>
            <w:r w:rsidRPr="00B7170C">
              <w:t xml:space="preserve">- Устав МБДОУ детский сад № 2с.Ижевское </w:t>
            </w:r>
          </w:p>
          <w:p w:rsidR="00C74361" w:rsidRPr="00B7170C" w:rsidRDefault="00C74361" w:rsidP="00A62DF4">
            <w:pPr>
              <w:widowControl/>
              <w:shd w:val="clear" w:color="auto" w:fill="FFFFFF"/>
              <w:tabs>
                <w:tab w:val="left" w:pos="1703"/>
              </w:tabs>
              <w:autoSpaceDE/>
              <w:autoSpaceDN/>
              <w:adjustRightInd/>
              <w:ind w:right="1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ab/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Назначение программы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num" w:pos="494"/>
              </w:tabs>
              <w:autoSpaceDE/>
              <w:autoSpaceDN/>
              <w:adjustRightInd/>
              <w:ind w:left="494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Программа развития предназначена для определения перспективных направлений развития образовательного  учреждения на основе анализа  работы МБДОУ детский сад № 2 за предыдущий период.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num" w:pos="494"/>
              </w:tabs>
              <w:autoSpaceDE/>
              <w:autoSpaceDN/>
              <w:adjustRightInd/>
              <w:ind w:left="494" w:right="1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 процессов.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lastRenderedPageBreak/>
              <w:t>Проблема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hanging="334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Развитие дошкольного образовательного учреждения в условиях реализации новой государственной образовательной политики, основными ориентирами которой являются: формирование российской идентичности; создание условий для сохранения, приумножения культурных и духовных ценностей народов России; понимание зависимости изменения качества человеческого ресурса от изменения качества образования; становление открытой, гибкой и доступной системы образования;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88" w:hanging="334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Недостаточная готовность и включённость родителей в управление качеством образования  детей через общественно - государственные  формы управления;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hanging="334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Необходимость  интенсификации педагогического труда, повышение его качества и результативности;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hanging="334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социального статуса дошкольного образования;</w:t>
            </w:r>
          </w:p>
          <w:p w:rsidR="00C74361" w:rsidRPr="00B7170C" w:rsidRDefault="00C74361" w:rsidP="00A62DF4">
            <w:pPr>
              <w:widowControl/>
              <w:shd w:val="clear" w:color="auto" w:fill="FFFFFF"/>
              <w:autoSpaceDE/>
              <w:autoSpaceDN/>
              <w:adjustRightInd/>
              <w:ind w:left="468"/>
              <w:rPr>
                <w:sz w:val="24"/>
                <w:szCs w:val="24"/>
              </w:rPr>
            </w:pP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Сроки реализации программы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120" w:afterAutospacing="0"/>
              <w:ind w:left="425" w:right="188" w:hanging="283"/>
            </w:pPr>
            <w:r w:rsidRPr="00B7170C">
              <w:t xml:space="preserve">Программа реализуется в период </w:t>
            </w:r>
            <w:r w:rsidR="00B518C8">
              <w:t xml:space="preserve">май </w:t>
            </w:r>
            <w:r w:rsidRPr="00B518C8">
              <w:t>2021-</w:t>
            </w:r>
            <w:r w:rsidR="00B518C8" w:rsidRPr="00B518C8">
              <w:t xml:space="preserve"> май </w:t>
            </w:r>
            <w:r w:rsidRPr="00B518C8">
              <w:t>2025</w:t>
            </w:r>
            <w:r w:rsidRPr="00B7170C">
              <w:t xml:space="preserve"> гг.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</w:rPr>
            </w:pPr>
            <w:r w:rsidRPr="00B7170C">
              <w:rPr>
                <w:rStyle w:val="a7"/>
                <w:b/>
                <w:i w:val="0"/>
              </w:rPr>
              <w:t>Авторы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120" w:afterAutospacing="0"/>
              <w:ind w:left="425" w:hanging="283"/>
            </w:pPr>
            <w:r w:rsidRPr="00B7170C">
              <w:t xml:space="preserve">Творческий коллектив педагогических работников </w:t>
            </w:r>
            <w:r w:rsidR="000F0A5E">
              <w:t>МБ</w:t>
            </w:r>
            <w:r w:rsidRPr="00B7170C">
              <w:t xml:space="preserve">ДОУ </w:t>
            </w:r>
            <w:r w:rsidR="000F0A5E">
              <w:t xml:space="preserve">детский сад </w:t>
            </w:r>
            <w:r w:rsidRPr="00B7170C">
              <w:t>№2</w:t>
            </w:r>
            <w:r w:rsidR="000F0A5E">
              <w:t xml:space="preserve"> </w:t>
            </w:r>
            <w:r w:rsidRPr="00B7170C">
              <w:t>с.Ижевское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7"/>
                <w:b/>
                <w:i w:val="0"/>
              </w:rPr>
            </w:pPr>
            <w:r w:rsidRPr="00B7170C">
              <w:rPr>
                <w:rStyle w:val="a7"/>
                <w:b/>
                <w:i w:val="0"/>
              </w:rPr>
              <w:t>Участники реализации программы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9"/>
              </w:numPr>
              <w:ind w:left="425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Коллектив МБДОУ детский сад № 2.</w:t>
            </w:r>
          </w:p>
          <w:p w:rsidR="00C74361" w:rsidRPr="00B7170C" w:rsidRDefault="00C74361" w:rsidP="00A62DF4">
            <w:pPr>
              <w:widowControl/>
              <w:ind w:left="142"/>
              <w:rPr>
                <w:sz w:val="24"/>
                <w:szCs w:val="24"/>
              </w:rPr>
            </w:pPr>
          </w:p>
          <w:p w:rsidR="00C74361" w:rsidRPr="00B7170C" w:rsidRDefault="00C74361" w:rsidP="00A62DF4">
            <w:pPr>
              <w:widowControl/>
              <w:ind w:left="425"/>
              <w:rPr>
                <w:sz w:val="24"/>
                <w:szCs w:val="24"/>
              </w:rPr>
            </w:pP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Цель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качества образования и воспитания в ДОУ через внедрение современных педагогических технологий, в том числе информационно-коммуникационных.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Задачи</w:t>
            </w:r>
          </w:p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качества воспитания и образования в ДОУ.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Освоение и внедрение новых технологий воспита</w:t>
            </w:r>
            <w:r w:rsidR="000F0A5E">
              <w:rPr>
                <w:sz w:val="24"/>
                <w:szCs w:val="24"/>
              </w:rPr>
              <w:t xml:space="preserve">ния и образования дошкольников </w:t>
            </w:r>
            <w:r w:rsidRPr="00B7170C">
              <w:rPr>
                <w:sz w:val="24"/>
                <w:szCs w:val="24"/>
              </w:rPr>
              <w:t>через обновление развивающей образовательной среды ДОУ, способствующей самореализации ребёнка в разных видах деятельности.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Развитие физкультуры и спорта для сохранения здоровья детей.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Развитие программы дополнительного образования.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эффективности использования средств информатизации в образовательном процессе.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Совершенствование материально-технического и программного обеспечения.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Использование возможностей сетевого взаимодействия и интеграции в образовательном процессе.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68"/>
              </w:tabs>
              <w:autoSpaceDE/>
              <w:autoSpaceDN/>
              <w:adjustRightInd/>
              <w:ind w:left="468" w:right="142" w:hanging="288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Развитие системы управления ДОУ на основе повышения компетентности родителей по вопросам взаимодействия с детским садом.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Финансовое обеспечение программы</w:t>
            </w: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74361" w:rsidRPr="00B7170C" w:rsidRDefault="00C74361" w:rsidP="00A62DF4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540" w:right="142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Рациональное  использование бюджета. 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540" w:right="142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Участие в конкурсах</w:t>
            </w: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b/>
                <w:i/>
              </w:rPr>
            </w:pPr>
            <w:r w:rsidRPr="00B7170C">
              <w:rPr>
                <w:rStyle w:val="a7"/>
                <w:b/>
                <w:i w:val="0"/>
              </w:rPr>
              <w:t>Ожидаемые результаты</w:t>
            </w:r>
          </w:p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Улучшение  состояния физического, психического и социального здоровья детей.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Сформированность ключевых компонентов, необходимых для успешного обучения ребёнка в школе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Повышение уровня правовой культуры всех участников </w:t>
            </w:r>
            <w:r w:rsidRPr="00B7170C">
              <w:rPr>
                <w:sz w:val="24"/>
                <w:szCs w:val="24"/>
              </w:rPr>
              <w:lastRenderedPageBreak/>
              <w:t>образовательного пространства.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Расширение области участия родителей в деятельности МБДОУ (участии их в образовательном процессе, в проведении совместных мероприятий); укрепление взаимодействия М</w:t>
            </w:r>
            <w:r w:rsidR="000F0A5E">
              <w:rPr>
                <w:sz w:val="24"/>
                <w:szCs w:val="24"/>
              </w:rPr>
              <w:t>Б</w:t>
            </w:r>
            <w:r w:rsidRPr="00B7170C">
              <w:rPr>
                <w:sz w:val="24"/>
                <w:szCs w:val="24"/>
              </w:rPr>
              <w:t>ДОУ и семьи.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 технологической культуры педагогов.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Повышение  компетентности педагогов в области применения ИКТ.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Внедрение  информационных технологий в образовательный процесс.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25"/>
              </w:tabs>
              <w:autoSpaceDE/>
              <w:autoSpaceDN/>
              <w:adjustRightInd/>
              <w:ind w:left="425" w:right="142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Создание  базы методических разработок с  использованием ИКТ для развития творческого потенциала ребенка в условиях ДОУ.</w:t>
            </w:r>
          </w:p>
          <w:p w:rsidR="00C74361" w:rsidRPr="00B7170C" w:rsidRDefault="00C74361" w:rsidP="00A62DF4">
            <w:pPr>
              <w:widowControl/>
              <w:shd w:val="clear" w:color="auto" w:fill="FFFFFF"/>
              <w:autoSpaceDE/>
              <w:autoSpaceDN/>
              <w:adjustRightInd/>
              <w:ind w:left="425" w:right="142"/>
              <w:rPr>
                <w:sz w:val="24"/>
                <w:szCs w:val="24"/>
              </w:rPr>
            </w:pPr>
          </w:p>
        </w:tc>
      </w:tr>
      <w:tr w:rsidR="00C74361" w:rsidRPr="00B7170C" w:rsidTr="00E63573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rStyle w:val="a7"/>
                <w:b/>
                <w:i w:val="0"/>
              </w:rPr>
            </w:pPr>
            <w:r w:rsidRPr="00B7170C">
              <w:rPr>
                <w:rStyle w:val="a7"/>
                <w:b/>
                <w:i w:val="0"/>
              </w:rPr>
              <w:lastRenderedPageBreak/>
              <w:t>Контроль за реализацией программы</w:t>
            </w:r>
          </w:p>
          <w:p w:rsidR="00C74361" w:rsidRPr="00B7170C" w:rsidRDefault="00C74361" w:rsidP="00A62DF4">
            <w:pPr>
              <w:pStyle w:val="a6"/>
              <w:shd w:val="clear" w:color="auto" w:fill="FFFFFF"/>
              <w:spacing w:before="0" w:beforeAutospacing="0" w:after="0" w:afterAutospacing="0"/>
              <w:ind w:left="180"/>
              <w:jc w:val="center"/>
              <w:rPr>
                <w:rStyle w:val="a7"/>
                <w:b/>
                <w:i w:val="0"/>
              </w:rPr>
            </w:pPr>
          </w:p>
        </w:tc>
        <w:tc>
          <w:tcPr>
            <w:tcW w:w="7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4361" w:rsidRPr="00B7170C" w:rsidRDefault="00C74361" w:rsidP="00A62DF4">
            <w:pPr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25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Заведующий МБДОУ.</w:t>
            </w:r>
          </w:p>
          <w:p w:rsidR="00C74361" w:rsidRPr="00B7170C" w:rsidRDefault="00C74361" w:rsidP="00A62DF4">
            <w:pPr>
              <w:widowControl/>
              <w:ind w:left="142"/>
              <w:rPr>
                <w:sz w:val="24"/>
                <w:szCs w:val="24"/>
              </w:rPr>
            </w:pPr>
          </w:p>
          <w:p w:rsidR="00C74361" w:rsidRPr="00B7170C" w:rsidRDefault="00C74361" w:rsidP="00A62DF4">
            <w:pPr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25" w:hanging="28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Управление образования Спасского муниципального района</w:t>
            </w:r>
          </w:p>
        </w:tc>
      </w:tr>
    </w:tbl>
    <w:p w:rsidR="00C74361" w:rsidRPr="00B7170C" w:rsidRDefault="00C74361" w:rsidP="00A62DF4">
      <w:pPr>
        <w:pStyle w:val="af1"/>
        <w:ind w:firstLine="567"/>
        <w:rPr>
          <w:rFonts w:ascii="Times New Roman" w:hAnsi="Times New Roman"/>
          <w:sz w:val="24"/>
          <w:szCs w:val="24"/>
        </w:rPr>
      </w:pPr>
    </w:p>
    <w:p w:rsidR="00C74361" w:rsidRPr="00B7170C" w:rsidRDefault="00C74361" w:rsidP="00A62DF4">
      <w:pPr>
        <w:pStyle w:val="af1"/>
        <w:numPr>
          <w:ilvl w:val="0"/>
          <w:numId w:val="12"/>
        </w:numP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  <w:r w:rsidRPr="00B7170C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>Информационная справка.</w:t>
      </w:r>
    </w:p>
    <w:p w:rsidR="00C74361" w:rsidRPr="00B7170C" w:rsidRDefault="00C74361" w:rsidP="00A62DF4">
      <w:pPr>
        <w:pStyle w:val="af1"/>
        <w:ind w:firstLine="567"/>
        <w:jc w:val="center"/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</w:p>
    <w:p w:rsidR="00C74361" w:rsidRPr="00B7170C" w:rsidRDefault="00C74361" w:rsidP="00A62DF4">
      <w:pPr>
        <w:pStyle w:val="af1"/>
        <w:ind w:firstLine="567"/>
        <w:jc w:val="center"/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8046"/>
      </w:tblGrid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 xml:space="preserve">Полное наименование 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Учреждения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Муниципальное бюджетное дошкольное образовательное учреждение детский сад  №2 с.Ижевское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Юридический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 xml:space="preserve"> адрес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Fonts w:eastAsia="+mn-ea"/>
                <w:color w:val="000000"/>
                <w:kern w:val="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РФ, 391071, Рязанская  область, Спасский район, с.Ижевское, ул.Красная, д.30.</w:t>
            </w:r>
            <w:r w:rsidRPr="00B7170C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Режим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Понедельник – пятница с 7.30 до 18.00. Выходные : суббота, воскресенье, праздничные дни.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Заведующий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Юдова Надежда Ивановна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Управление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Учреждением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Общее собрание работников ДОУ, Педагогический совет, Совет ДОУ.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Телефон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rStyle w:val="FontStyle24"/>
                <w:sz w:val="24"/>
                <w:szCs w:val="24"/>
              </w:rPr>
              <w:t>+7(49135) 7-18-67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spacing w:after="120"/>
              <w:rPr>
                <w:rStyle w:val="FontStyle24"/>
                <w:sz w:val="24"/>
                <w:szCs w:val="24"/>
              </w:rPr>
            </w:pPr>
            <w:r w:rsidRPr="00B7170C">
              <w:rPr>
                <w:bCs/>
                <w:sz w:val="24"/>
                <w:szCs w:val="24"/>
                <w:shd w:val="clear" w:color="auto" w:fill="F9F9F9"/>
                <w:lang w:val="en-US"/>
              </w:rPr>
              <w:t>mbdoudetskiysad2sizhevskoe@mail.ru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Официальный сайт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 </w:t>
            </w:r>
            <w:hyperlink r:id="rId11" w:history="1">
              <w:r w:rsidRPr="00B7170C">
                <w:rPr>
                  <w:rStyle w:val="a4"/>
                  <w:sz w:val="24"/>
                  <w:szCs w:val="24"/>
                </w:rPr>
                <w:t>https://izhevskoe.kinderedu.ru/</w:t>
              </w:r>
            </w:hyperlink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Учредитель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Style w:val="FontStyle24"/>
              </w:rPr>
            </w:pPr>
            <w:r w:rsidRPr="00B7170C">
              <w:t>Спасский муниципальный район Рязанской области, функции и полномочия которого осуществляет Администрация муниципального образования – Спасский муниципальный район Рязанской области (далее Учредитель).</w:t>
            </w:r>
          </w:p>
        </w:tc>
      </w:tr>
      <w:tr w:rsidR="00C74361" w:rsidRPr="00B7170C" w:rsidTr="00E63573">
        <w:tc>
          <w:tcPr>
            <w:tcW w:w="2376" w:type="dxa"/>
          </w:tcPr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b/>
                <w:sz w:val="24"/>
                <w:szCs w:val="24"/>
              </w:rPr>
            </w:pPr>
            <w:r w:rsidRPr="00B7170C">
              <w:rPr>
                <w:rStyle w:val="FontStyle24"/>
                <w:b/>
                <w:sz w:val="24"/>
                <w:szCs w:val="24"/>
              </w:rPr>
              <w:t>Учредительные документы</w:t>
            </w:r>
          </w:p>
        </w:tc>
        <w:tc>
          <w:tcPr>
            <w:tcW w:w="8046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1.Лицензия серия 62Л01 № 0000422 от 15 апреля 2014г.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2.Устав МБДОУ детский сад №2 с.Ижевское</w:t>
            </w:r>
          </w:p>
          <w:p w:rsidR="00C74361" w:rsidRPr="00B7170C" w:rsidRDefault="00C74361" w:rsidP="00A62DF4">
            <w:pPr>
              <w:pStyle w:val="Style10"/>
              <w:spacing w:line="240" w:lineRule="auto"/>
              <w:rPr>
                <w:rStyle w:val="FontStyle24"/>
                <w:sz w:val="24"/>
                <w:szCs w:val="24"/>
              </w:rPr>
            </w:pPr>
          </w:p>
        </w:tc>
      </w:tr>
    </w:tbl>
    <w:p w:rsidR="00C74361" w:rsidRPr="00B7170C" w:rsidRDefault="00C74361" w:rsidP="00A62DF4">
      <w:pPr>
        <w:pStyle w:val="Style10"/>
        <w:spacing w:line="240" w:lineRule="auto"/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>В</w:t>
      </w:r>
      <w:r w:rsidRPr="00B7170C">
        <w:rPr>
          <w:b/>
          <w:bCs/>
          <w:sz w:val="24"/>
          <w:szCs w:val="24"/>
        </w:rPr>
        <w:t xml:space="preserve"> 1963 </w:t>
      </w:r>
      <w:r w:rsidRPr="00B7170C">
        <w:rPr>
          <w:sz w:val="24"/>
          <w:szCs w:val="24"/>
        </w:rPr>
        <w:t>году наше учреждение было открыто под детские ясли.</w:t>
      </w:r>
    </w:p>
    <w:p w:rsidR="00C74361" w:rsidRPr="00B7170C" w:rsidRDefault="00C74361" w:rsidP="00A62DF4">
      <w:pPr>
        <w:pStyle w:val="Style10"/>
        <w:spacing w:line="240" w:lineRule="auto"/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 xml:space="preserve">В </w:t>
      </w:r>
      <w:r w:rsidRPr="00B7170C">
        <w:rPr>
          <w:b/>
          <w:bCs/>
          <w:sz w:val="24"/>
          <w:szCs w:val="24"/>
        </w:rPr>
        <w:t xml:space="preserve">2000 </w:t>
      </w:r>
      <w:r w:rsidRPr="00B7170C">
        <w:rPr>
          <w:sz w:val="24"/>
          <w:szCs w:val="24"/>
        </w:rPr>
        <w:t>году произошло преобразование в муниципальное дошкольное образовательное  учреждение детский сад № 2.</w:t>
      </w:r>
    </w:p>
    <w:p w:rsidR="00C74361" w:rsidRPr="00B7170C" w:rsidRDefault="00C74361" w:rsidP="00A62DF4">
      <w:pPr>
        <w:pStyle w:val="Style10"/>
        <w:spacing w:line="240" w:lineRule="auto"/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 xml:space="preserve">В </w:t>
      </w:r>
      <w:r w:rsidRPr="00B7170C">
        <w:rPr>
          <w:b/>
          <w:bCs/>
          <w:sz w:val="24"/>
          <w:szCs w:val="24"/>
        </w:rPr>
        <w:t xml:space="preserve">2002 </w:t>
      </w:r>
      <w:r w:rsidRPr="00B7170C">
        <w:rPr>
          <w:sz w:val="24"/>
          <w:szCs w:val="24"/>
        </w:rPr>
        <w:t>году в здании был произведён капитальный ремонт.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>МБДОУ  обеспечивает развитие дете</w:t>
      </w:r>
      <w:r w:rsidR="00A62DF4">
        <w:rPr>
          <w:sz w:val="24"/>
          <w:szCs w:val="24"/>
        </w:rPr>
        <w:t>й  в возрасте от 2  месяцев до 8</w:t>
      </w:r>
      <w:r w:rsidRPr="00B7170C">
        <w:rPr>
          <w:sz w:val="24"/>
          <w:szCs w:val="24"/>
        </w:rPr>
        <w:t xml:space="preserve"> лет. Приём детей осуществляется на основании медицинского заключения, заявления и документов, удостоверяющих личность одного из родителей (законных представителей).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 </w:t>
      </w:r>
    </w:p>
    <w:p w:rsidR="00C74361" w:rsidRPr="00B7170C" w:rsidRDefault="00C74361" w:rsidP="00A62DF4">
      <w:pPr>
        <w:jc w:val="center"/>
        <w:rPr>
          <w:b/>
          <w:sz w:val="24"/>
          <w:szCs w:val="24"/>
        </w:rPr>
      </w:pPr>
      <w:r w:rsidRPr="00B7170C">
        <w:rPr>
          <w:b/>
          <w:sz w:val="24"/>
          <w:szCs w:val="24"/>
        </w:rPr>
        <w:t>Комплектование групп 20</w:t>
      </w:r>
      <w:r>
        <w:rPr>
          <w:b/>
          <w:sz w:val="24"/>
          <w:szCs w:val="24"/>
        </w:rPr>
        <w:t>19 – 2020</w:t>
      </w:r>
      <w:r w:rsidRPr="00B7170C">
        <w:rPr>
          <w:b/>
          <w:sz w:val="24"/>
          <w:szCs w:val="24"/>
        </w:rPr>
        <w:t xml:space="preserve"> уч.г.</w:t>
      </w:r>
    </w:p>
    <w:p w:rsidR="00C74361" w:rsidRPr="00B7170C" w:rsidRDefault="00C74361" w:rsidP="00A62DF4">
      <w:pPr>
        <w:jc w:val="right"/>
        <w:rPr>
          <w:sz w:val="24"/>
          <w:szCs w:val="24"/>
        </w:rPr>
      </w:pPr>
    </w:p>
    <w:tbl>
      <w:tblPr>
        <w:tblW w:w="9491" w:type="dxa"/>
        <w:jc w:val="center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95"/>
        <w:gridCol w:w="1701"/>
        <w:gridCol w:w="2476"/>
        <w:gridCol w:w="3119"/>
      </w:tblGrid>
      <w:tr w:rsidR="00C74361" w:rsidRPr="00B7170C" w:rsidTr="00E63573">
        <w:trPr>
          <w:trHeight w:val="171"/>
          <w:jc w:val="center"/>
        </w:trPr>
        <w:tc>
          <w:tcPr>
            <w:tcW w:w="2195" w:type="dxa"/>
          </w:tcPr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701" w:type="dxa"/>
          </w:tcPr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возраст</w:t>
            </w:r>
          </w:p>
        </w:tc>
        <w:tc>
          <w:tcPr>
            <w:tcW w:w="2476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Количество  групп </w:t>
            </w:r>
          </w:p>
        </w:tc>
        <w:tc>
          <w:tcPr>
            <w:tcW w:w="3119" w:type="dxa"/>
          </w:tcPr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Количество детей </w:t>
            </w:r>
          </w:p>
        </w:tc>
      </w:tr>
      <w:tr w:rsidR="00C74361" w:rsidRPr="00B7170C" w:rsidTr="00E63573">
        <w:trPr>
          <w:trHeight w:val="477"/>
          <w:jc w:val="center"/>
        </w:trPr>
        <w:tc>
          <w:tcPr>
            <w:tcW w:w="2195" w:type="dxa"/>
          </w:tcPr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lastRenderedPageBreak/>
              <w:t>Младшая</w:t>
            </w:r>
          </w:p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(разновозрастная)</w:t>
            </w:r>
          </w:p>
        </w:tc>
        <w:tc>
          <w:tcPr>
            <w:tcW w:w="1701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От 1 до 4</w:t>
            </w:r>
          </w:p>
        </w:tc>
        <w:tc>
          <w:tcPr>
            <w:tcW w:w="2476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74361" w:rsidRPr="00B518C8" w:rsidRDefault="00B518C8" w:rsidP="00A62DF4">
            <w:pPr>
              <w:jc w:val="both"/>
              <w:rPr>
                <w:sz w:val="24"/>
                <w:szCs w:val="24"/>
              </w:rPr>
            </w:pPr>
            <w:r w:rsidRPr="00B518C8">
              <w:rPr>
                <w:sz w:val="24"/>
                <w:szCs w:val="24"/>
              </w:rPr>
              <w:t>9</w:t>
            </w:r>
          </w:p>
        </w:tc>
      </w:tr>
      <w:tr w:rsidR="00C74361" w:rsidRPr="00B7170C" w:rsidTr="00E63573">
        <w:trPr>
          <w:trHeight w:val="477"/>
          <w:jc w:val="center"/>
        </w:trPr>
        <w:tc>
          <w:tcPr>
            <w:tcW w:w="2195" w:type="dxa"/>
          </w:tcPr>
          <w:p w:rsidR="00C74361" w:rsidRPr="00B7170C" w:rsidRDefault="00C74361" w:rsidP="00A62DF4">
            <w:pPr>
              <w:jc w:val="both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старшая(разновозрастная)</w:t>
            </w:r>
          </w:p>
        </w:tc>
        <w:tc>
          <w:tcPr>
            <w:tcW w:w="1701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От 4 до 7</w:t>
            </w:r>
          </w:p>
        </w:tc>
        <w:tc>
          <w:tcPr>
            <w:tcW w:w="2476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74361" w:rsidRPr="00B518C8" w:rsidRDefault="00C74361" w:rsidP="00A62DF4">
            <w:pPr>
              <w:jc w:val="both"/>
              <w:rPr>
                <w:sz w:val="24"/>
                <w:szCs w:val="24"/>
              </w:rPr>
            </w:pPr>
            <w:r w:rsidRPr="00B518C8">
              <w:rPr>
                <w:sz w:val="24"/>
                <w:szCs w:val="24"/>
              </w:rPr>
              <w:t>18</w:t>
            </w:r>
          </w:p>
        </w:tc>
      </w:tr>
    </w:tbl>
    <w:p w:rsidR="00C74361" w:rsidRPr="00B7170C" w:rsidRDefault="00C74361" w:rsidP="00A62DF4">
      <w:pPr>
        <w:pStyle w:val="Style8"/>
        <w:spacing w:line="240" w:lineRule="auto"/>
        <w:rPr>
          <w:rStyle w:val="FontStyle24"/>
          <w:sz w:val="24"/>
          <w:szCs w:val="24"/>
        </w:rPr>
      </w:pPr>
    </w:p>
    <w:p w:rsidR="00C74361" w:rsidRPr="00B7170C" w:rsidRDefault="00B518C8" w:rsidP="00A62DF4">
      <w:pPr>
        <w:pStyle w:val="Style8"/>
        <w:spacing w:line="240" w:lineRule="auto"/>
        <w:ind w:firstLine="0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Общее количество детей - 27</w:t>
      </w:r>
    </w:p>
    <w:p w:rsidR="00C74361" w:rsidRPr="00B7170C" w:rsidRDefault="00C74361" w:rsidP="00A62DF4">
      <w:pPr>
        <w:shd w:val="clear" w:color="auto" w:fill="FFFFFF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  <w:shd w:val="clear" w:color="auto" w:fill="FFFFFF"/>
        </w:rPr>
        <w:t>Полученные результаты опроса родителей в целях формирования базы данных приводим в таблице 2.</w:t>
      </w:r>
      <w:r w:rsidRPr="00B7170C">
        <w:rPr>
          <w:color w:val="000000"/>
          <w:sz w:val="24"/>
          <w:szCs w:val="24"/>
        </w:rPr>
        <w:t> </w:t>
      </w:r>
      <w:r w:rsidRPr="00B7170C">
        <w:rPr>
          <w:color w:val="000000"/>
          <w:sz w:val="24"/>
          <w:szCs w:val="24"/>
        </w:rPr>
        <w:br/>
      </w:r>
      <w:r w:rsidRPr="00B7170C">
        <w:rPr>
          <w:i/>
          <w:iCs/>
          <w:color w:val="000000"/>
          <w:sz w:val="24"/>
          <w:szCs w:val="24"/>
          <w:shd w:val="clear" w:color="auto" w:fill="FFFFFF"/>
        </w:rPr>
        <w:t>Таблица 2</w:t>
      </w:r>
    </w:p>
    <w:p w:rsidR="00C74361" w:rsidRPr="00B7170C" w:rsidRDefault="00C74361" w:rsidP="00A62DF4">
      <w:pPr>
        <w:shd w:val="clear" w:color="auto" w:fill="FFFFFF"/>
        <w:rPr>
          <w:color w:val="000000"/>
          <w:sz w:val="24"/>
          <w:szCs w:val="24"/>
        </w:rPr>
      </w:pPr>
    </w:p>
    <w:p w:rsidR="00C74361" w:rsidRPr="00B7170C" w:rsidRDefault="00C74361" w:rsidP="00A62DF4">
      <w:pPr>
        <w:shd w:val="clear" w:color="auto" w:fill="FFFFFF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Критерии опроса</w:t>
      </w:r>
    </w:p>
    <w:p w:rsidR="00C74361" w:rsidRPr="00B7170C" w:rsidRDefault="00C74361" w:rsidP="00A62DF4">
      <w:pPr>
        <w:shd w:val="clear" w:color="auto" w:fill="FFFFFF"/>
        <w:rPr>
          <w:color w:val="000000"/>
          <w:sz w:val="24"/>
          <w:szCs w:val="24"/>
        </w:rPr>
      </w:pPr>
    </w:p>
    <w:p w:rsidR="00C74361" w:rsidRPr="00B7170C" w:rsidRDefault="00C74361" w:rsidP="00A62DF4">
      <w:pPr>
        <w:shd w:val="clear" w:color="auto" w:fill="FFFFFF"/>
        <w:rPr>
          <w:b/>
          <w:color w:val="000000"/>
          <w:sz w:val="24"/>
          <w:szCs w:val="24"/>
        </w:rPr>
      </w:pPr>
      <w:r w:rsidRPr="00B7170C">
        <w:rPr>
          <w:b/>
          <w:color w:val="000000"/>
          <w:sz w:val="24"/>
          <w:szCs w:val="24"/>
        </w:rPr>
        <w:t>1.Социальный статус семьи</w:t>
      </w:r>
    </w:p>
    <w:p w:rsidR="00C74361" w:rsidRPr="00B7170C" w:rsidRDefault="00C74361" w:rsidP="00A62DF4">
      <w:pPr>
        <w:shd w:val="clear" w:color="auto" w:fill="FFFFFF"/>
        <w:rPr>
          <w:color w:val="000000"/>
          <w:sz w:val="24"/>
          <w:szCs w:val="24"/>
        </w:rPr>
      </w:pPr>
    </w:p>
    <w:tbl>
      <w:tblPr>
        <w:tblW w:w="9008" w:type="dxa"/>
        <w:tblCellSpacing w:w="0" w:type="dxa"/>
        <w:tblInd w:w="-3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008"/>
      </w:tblGrid>
      <w:tr w:rsidR="00C74361" w:rsidRPr="00B7170C" w:rsidTr="00E63573">
        <w:trPr>
          <w:tblCellSpacing w:w="0" w:type="dxa"/>
        </w:trPr>
        <w:tc>
          <w:tcPr>
            <w:tcW w:w="9008" w:type="dxa"/>
            <w:hideMark/>
          </w:tcPr>
          <w:tbl>
            <w:tblPr>
              <w:tblW w:w="8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41"/>
              <w:gridCol w:w="6237"/>
              <w:gridCol w:w="1809"/>
            </w:tblGrid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полные семьи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>81</w:t>
                  </w:r>
                  <w:r w:rsidR="00C74361" w:rsidRPr="00C441E3">
                    <w:rPr>
                      <w:b/>
                      <w:color w:val="000000"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неполные семьи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>19</w:t>
                  </w:r>
                  <w:r w:rsidR="00C74361" w:rsidRPr="00C441E3">
                    <w:rPr>
                      <w:b/>
                      <w:color w:val="000000"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41E3">
                    <w:rPr>
                      <w:b/>
                      <w:color w:val="000000"/>
                      <w:sz w:val="24"/>
                      <w:szCs w:val="24"/>
                    </w:rPr>
                    <w:t>многодетные семьи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>30</w:t>
                  </w:r>
                  <w:r w:rsidR="00C74361" w:rsidRPr="00C441E3">
                    <w:rPr>
                      <w:b/>
                      <w:color w:val="000000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  <w:r w:rsidRPr="00C441E3">
              <w:rPr>
                <w:b/>
                <w:sz w:val="24"/>
                <w:szCs w:val="24"/>
              </w:rPr>
              <w:t>2.Жилищные условия</w:t>
            </w: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tbl>
            <w:tblPr>
              <w:tblW w:w="8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41"/>
              <w:gridCol w:w="6237"/>
              <w:gridCol w:w="1809"/>
            </w:tblGrid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собственное жилье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100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проживающие в стесненных жилищных условиях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0%</w:t>
                  </w:r>
                </w:p>
              </w:tc>
            </w:tr>
            <w:tr w:rsidR="00C74361" w:rsidRPr="00C441E3" w:rsidTr="00E63573">
              <w:trPr>
                <w:trHeight w:val="245"/>
              </w:trPr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не имеющие собственного жилья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0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  <w:r w:rsidRPr="00C441E3">
              <w:rPr>
                <w:b/>
                <w:sz w:val="24"/>
                <w:szCs w:val="24"/>
              </w:rPr>
              <w:t>3.Образовательный ценз родителей</w:t>
            </w: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tbl>
            <w:tblPr>
              <w:tblW w:w="8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41"/>
              <w:gridCol w:w="6237"/>
              <w:gridCol w:w="1809"/>
            </w:tblGrid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высшее образование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среднее профессиональное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53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среднее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44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незаконченное среднее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0%</w:t>
                  </w:r>
                </w:p>
              </w:tc>
            </w:tr>
          </w:tbl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  <w:r w:rsidRPr="00C441E3">
              <w:rPr>
                <w:b/>
                <w:sz w:val="24"/>
                <w:szCs w:val="24"/>
              </w:rPr>
              <w:t>4. Профессиональный статус</w:t>
            </w:r>
          </w:p>
          <w:p w:rsidR="00C74361" w:rsidRPr="00C441E3" w:rsidRDefault="00C74361" w:rsidP="00A62DF4">
            <w:pPr>
              <w:rPr>
                <w:b/>
                <w:sz w:val="24"/>
                <w:szCs w:val="24"/>
              </w:rPr>
            </w:pPr>
          </w:p>
          <w:tbl>
            <w:tblPr>
              <w:tblW w:w="8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41"/>
              <w:gridCol w:w="6237"/>
              <w:gridCol w:w="1809"/>
            </w:tblGrid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рабочие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7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2%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служащие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2%</w:t>
                  </w:r>
                </w:p>
              </w:tc>
            </w:tr>
            <w:tr w:rsidR="00C74361" w:rsidRPr="00C441E3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предприниматели</w:t>
                  </w:r>
                </w:p>
              </w:tc>
              <w:tc>
                <w:tcPr>
                  <w:tcW w:w="1809" w:type="dxa"/>
                </w:tcPr>
                <w:p w:rsidR="00C74361" w:rsidRPr="00C441E3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C74361" w:rsidRPr="00B7170C" w:rsidTr="00E63573">
              <w:tc>
                <w:tcPr>
                  <w:tcW w:w="741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237" w:type="dxa"/>
                </w:tcPr>
                <w:p w:rsidR="00C74361" w:rsidRPr="00C441E3" w:rsidRDefault="00C74361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 w:rsidRPr="00C441E3">
                    <w:rPr>
                      <w:b/>
                      <w:sz w:val="24"/>
                      <w:szCs w:val="24"/>
                    </w:rPr>
                    <w:t>безработные</w:t>
                  </w:r>
                </w:p>
              </w:tc>
              <w:tc>
                <w:tcPr>
                  <w:tcW w:w="1809" w:type="dxa"/>
                </w:tcPr>
                <w:p w:rsidR="00C74361" w:rsidRPr="00B7170C" w:rsidRDefault="00C441E3" w:rsidP="00A62DF4">
                  <w:pPr>
                    <w:ind w:right="-180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12</w:t>
                  </w:r>
                  <w:r w:rsidR="00C74361" w:rsidRPr="00C441E3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C74361" w:rsidRPr="00B7170C" w:rsidRDefault="00C74361" w:rsidP="00A62DF4">
            <w:pPr>
              <w:rPr>
                <w:b/>
                <w:sz w:val="24"/>
                <w:szCs w:val="24"/>
              </w:rPr>
            </w:pPr>
          </w:p>
        </w:tc>
      </w:tr>
    </w:tbl>
    <w:p w:rsidR="00C74361" w:rsidRPr="00B7170C" w:rsidRDefault="00C74361" w:rsidP="00A62DF4">
      <w:pPr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>Кадровое обеспечение воспитательно – образовательного процесса</w:t>
      </w:r>
    </w:p>
    <w:p w:rsidR="00C74361" w:rsidRPr="00B7170C" w:rsidRDefault="00C74361" w:rsidP="00A62DF4">
      <w:pPr>
        <w:ind w:firstLine="708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  <w:shd w:val="clear" w:color="auto" w:fill="FFFFFF"/>
        </w:rPr>
        <w:t>ДОУ укомплектовано кадрами полностью.</w:t>
      </w:r>
      <w:r w:rsidRPr="00B7170C">
        <w:rPr>
          <w:sz w:val="24"/>
          <w:szCs w:val="24"/>
        </w:rPr>
        <w:t xml:space="preserve"> Всего педагогов 4, из них: </w:t>
      </w:r>
      <w:r w:rsidRPr="00B7170C">
        <w:rPr>
          <w:color w:val="000000"/>
          <w:sz w:val="24"/>
          <w:szCs w:val="24"/>
          <w:shd w:val="clear" w:color="auto" w:fill="FFFFFF"/>
        </w:rPr>
        <w:t>3 воспитателя, музыкальный руководитель - совместитель.</w:t>
      </w:r>
      <w:r w:rsidRPr="00B7170C">
        <w:rPr>
          <w:color w:val="000000"/>
          <w:sz w:val="24"/>
          <w:szCs w:val="24"/>
        </w:rPr>
        <w:br/>
      </w:r>
    </w:p>
    <w:p w:rsidR="00C74361" w:rsidRPr="00B7170C" w:rsidRDefault="00C74361" w:rsidP="00A62DF4">
      <w:pPr>
        <w:rPr>
          <w:b/>
          <w:color w:val="000000"/>
          <w:sz w:val="24"/>
          <w:szCs w:val="24"/>
        </w:rPr>
      </w:pPr>
      <w:r w:rsidRPr="00B7170C">
        <w:rPr>
          <w:b/>
          <w:i/>
          <w:color w:val="000000"/>
          <w:sz w:val="24"/>
          <w:szCs w:val="24"/>
          <w:shd w:val="clear" w:color="auto" w:fill="FFFFFF"/>
        </w:rPr>
        <w:t>Краткая характеристика кадрового обеспечения образовательного процесса</w:t>
      </w:r>
      <w:r w:rsidRPr="00B7170C">
        <w:rPr>
          <w:b/>
          <w:color w:val="000000"/>
          <w:sz w:val="24"/>
          <w:szCs w:val="24"/>
          <w:shd w:val="clear" w:color="auto" w:fill="FFFFFF"/>
        </w:rPr>
        <w:t>:</w:t>
      </w:r>
    </w:p>
    <w:p w:rsidR="00C74361" w:rsidRPr="00B7170C" w:rsidRDefault="00C74361" w:rsidP="00A62DF4">
      <w:pPr>
        <w:ind w:firstLine="708"/>
        <w:rPr>
          <w:color w:val="000000"/>
          <w:sz w:val="24"/>
          <w:szCs w:val="24"/>
        </w:rPr>
      </w:pPr>
      <w:r w:rsidRPr="00B7170C">
        <w:rPr>
          <w:b/>
          <w:color w:val="000000"/>
          <w:sz w:val="24"/>
          <w:szCs w:val="24"/>
          <w:shd w:val="clear" w:color="auto" w:fill="FFFFFF"/>
        </w:rPr>
        <w:t>по уровню образования</w:t>
      </w:r>
      <w:r w:rsidRPr="00B7170C">
        <w:rPr>
          <w:color w:val="000000"/>
          <w:sz w:val="24"/>
          <w:szCs w:val="24"/>
          <w:shd w:val="clear" w:color="auto" w:fill="FFFFFF"/>
        </w:rPr>
        <w:t>:</w:t>
      </w:r>
    </w:p>
    <w:p w:rsidR="00C74361" w:rsidRPr="00B7170C" w:rsidRDefault="00C74361" w:rsidP="00A62DF4">
      <w:pPr>
        <w:ind w:firstLine="708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4361" w:rsidRPr="00B7170C" w:rsidTr="00E63573">
        <w:tc>
          <w:tcPr>
            <w:tcW w:w="1914" w:type="dxa"/>
          </w:tcPr>
          <w:p w:rsidR="00C74361" w:rsidRPr="00B7170C" w:rsidRDefault="00C74361" w:rsidP="00A62DF4">
            <w:pPr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15" w:type="dxa"/>
          </w:tcPr>
          <w:p w:rsidR="00C74361" w:rsidRPr="00B7170C" w:rsidRDefault="00C74361" w:rsidP="00A62DF4">
            <w:pPr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%</w:t>
            </w:r>
          </w:p>
        </w:tc>
      </w:tr>
      <w:tr w:rsidR="00C74361" w:rsidRPr="00B7170C" w:rsidTr="00E63573">
        <w:tc>
          <w:tcPr>
            <w:tcW w:w="1914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75</w:t>
            </w:r>
          </w:p>
        </w:tc>
      </w:tr>
    </w:tbl>
    <w:p w:rsidR="00C74361" w:rsidRPr="00B7170C" w:rsidRDefault="00C74361" w:rsidP="00A62DF4">
      <w:pPr>
        <w:ind w:firstLine="708"/>
        <w:rPr>
          <w:b/>
          <w:color w:val="000000"/>
          <w:sz w:val="24"/>
          <w:szCs w:val="24"/>
        </w:rPr>
      </w:pPr>
    </w:p>
    <w:p w:rsidR="00C74361" w:rsidRPr="00B7170C" w:rsidRDefault="00C74361" w:rsidP="00A62DF4">
      <w:pPr>
        <w:rPr>
          <w:color w:val="000000"/>
          <w:sz w:val="24"/>
          <w:szCs w:val="24"/>
          <w:shd w:val="clear" w:color="auto" w:fill="FFFFFF"/>
        </w:rPr>
      </w:pPr>
    </w:p>
    <w:p w:rsidR="00C74361" w:rsidRPr="00B7170C" w:rsidRDefault="00C74361" w:rsidP="00A62DF4">
      <w:pPr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>Педагогический стаж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5"/>
        <w:gridCol w:w="2085"/>
      </w:tblGrid>
      <w:tr w:rsidR="00C74361" w:rsidRPr="00B7170C" w:rsidTr="00E63573"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color w:val="000000"/>
                <w:sz w:val="24"/>
                <w:szCs w:val="24"/>
              </w:rPr>
            </w:pPr>
            <w:r w:rsidRPr="00B7170C">
              <w:rPr>
                <w:bCs/>
                <w:color w:val="000000"/>
                <w:sz w:val="24"/>
                <w:szCs w:val="24"/>
                <w:shd w:val="clear" w:color="auto" w:fill="FFFFFF"/>
              </w:rPr>
              <w:t>15-20лет</w:t>
            </w:r>
          </w:p>
        </w:tc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color w:val="000000"/>
                <w:sz w:val="24"/>
                <w:szCs w:val="24"/>
              </w:rPr>
            </w:pPr>
            <w:r w:rsidRPr="00B7170C">
              <w:rPr>
                <w:bCs/>
                <w:color w:val="000000"/>
                <w:sz w:val="24"/>
                <w:szCs w:val="24"/>
                <w:shd w:val="clear" w:color="auto" w:fill="FFFFFF"/>
              </w:rPr>
              <w:t>10-15лет</w:t>
            </w:r>
          </w:p>
        </w:tc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color w:val="000000"/>
                <w:sz w:val="24"/>
                <w:szCs w:val="24"/>
              </w:rPr>
            </w:pPr>
            <w:r w:rsidRPr="00B7170C">
              <w:rPr>
                <w:bCs/>
                <w:color w:val="000000"/>
                <w:sz w:val="24"/>
                <w:szCs w:val="24"/>
                <w:shd w:val="clear" w:color="auto" w:fill="FFFFFF"/>
              </w:rPr>
              <w:t>5-10лет</w:t>
            </w:r>
          </w:p>
        </w:tc>
        <w:tc>
          <w:tcPr>
            <w:tcW w:w="2085" w:type="dxa"/>
            <w:vAlign w:val="center"/>
          </w:tcPr>
          <w:p w:rsidR="00C74361" w:rsidRPr="00B7170C" w:rsidRDefault="00C74361" w:rsidP="00A62DF4">
            <w:pPr>
              <w:jc w:val="center"/>
              <w:rPr>
                <w:color w:val="000000"/>
                <w:sz w:val="24"/>
                <w:szCs w:val="24"/>
              </w:rPr>
            </w:pPr>
            <w:r w:rsidRPr="00B7170C">
              <w:rPr>
                <w:bCs/>
                <w:color w:val="000000"/>
                <w:sz w:val="24"/>
                <w:szCs w:val="24"/>
                <w:shd w:val="clear" w:color="auto" w:fill="FFFFFF"/>
              </w:rPr>
              <w:t>до 5 лет</w:t>
            </w:r>
          </w:p>
        </w:tc>
        <w:tc>
          <w:tcPr>
            <w:tcW w:w="2085" w:type="dxa"/>
            <w:vAlign w:val="center"/>
          </w:tcPr>
          <w:p w:rsidR="00C74361" w:rsidRPr="00B7170C" w:rsidRDefault="00C74361" w:rsidP="00A62DF4">
            <w:pPr>
              <w:jc w:val="center"/>
              <w:rPr>
                <w:color w:val="000000"/>
                <w:sz w:val="24"/>
                <w:szCs w:val="24"/>
              </w:rPr>
            </w:pPr>
            <w:r w:rsidRPr="00B7170C">
              <w:rPr>
                <w:bCs/>
                <w:color w:val="000000"/>
                <w:sz w:val="24"/>
                <w:szCs w:val="24"/>
                <w:shd w:val="clear" w:color="auto" w:fill="FFFFFF"/>
              </w:rPr>
              <w:t>свыше20 лет</w:t>
            </w:r>
          </w:p>
        </w:tc>
      </w:tr>
      <w:tr w:rsidR="00C74361" w:rsidRPr="00B7170C" w:rsidTr="00E63573"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4" w:type="dxa"/>
            <w:vAlign w:val="center"/>
          </w:tcPr>
          <w:p w:rsidR="00C74361" w:rsidRPr="00B7170C" w:rsidRDefault="00C74361" w:rsidP="00A62D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085" w:type="dxa"/>
            <w:vAlign w:val="center"/>
          </w:tcPr>
          <w:p w:rsidR="00C74361" w:rsidRPr="00B7170C" w:rsidRDefault="00C74361" w:rsidP="00A62D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7170C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085" w:type="dxa"/>
            <w:vAlign w:val="center"/>
          </w:tcPr>
          <w:p w:rsidR="00C74361" w:rsidRPr="00B7170C" w:rsidRDefault="00C74361" w:rsidP="00A62D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C74361" w:rsidRPr="00B7170C" w:rsidRDefault="00C74361" w:rsidP="00A62DF4">
      <w:pPr>
        <w:rPr>
          <w:b/>
          <w:color w:val="000000"/>
          <w:sz w:val="24"/>
          <w:szCs w:val="24"/>
        </w:rPr>
      </w:pPr>
    </w:p>
    <w:p w:rsidR="00C74361" w:rsidRPr="00B7170C" w:rsidRDefault="00C74361" w:rsidP="00A62DF4">
      <w:pPr>
        <w:rPr>
          <w:b/>
          <w:color w:val="000000"/>
          <w:sz w:val="24"/>
          <w:szCs w:val="24"/>
          <w:shd w:val="clear" w:color="auto" w:fill="FFFFFF"/>
        </w:rPr>
      </w:pPr>
      <w:r w:rsidRPr="00B7170C">
        <w:rPr>
          <w:b/>
          <w:color w:val="000000"/>
          <w:sz w:val="24"/>
          <w:szCs w:val="24"/>
          <w:shd w:val="clear" w:color="auto" w:fill="FFFFFF"/>
        </w:rPr>
        <w:t>по квалификационным категориям: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2"/>
        <w:gridCol w:w="2192"/>
        <w:gridCol w:w="2192"/>
        <w:gridCol w:w="2192"/>
      </w:tblGrid>
      <w:tr w:rsidR="00C74361" w:rsidRPr="00B7170C" w:rsidTr="00E63573">
        <w:trPr>
          <w:trHeight w:val="534"/>
        </w:trPr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7170C">
              <w:rPr>
                <w:b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7170C">
              <w:rPr>
                <w:b/>
                <w:color w:val="000000"/>
                <w:sz w:val="24"/>
                <w:szCs w:val="24"/>
                <w:shd w:val="clear" w:color="auto" w:fill="FFFFFF"/>
              </w:rPr>
              <w:t>высшая кв.категория</w:t>
            </w:r>
          </w:p>
        </w:tc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7170C">
              <w:rPr>
                <w:b/>
                <w:color w:val="000000"/>
                <w:sz w:val="24"/>
                <w:szCs w:val="24"/>
                <w:shd w:val="clear" w:color="auto" w:fill="FFFFFF"/>
              </w:rPr>
              <w:t>первая кв. категория</w:t>
            </w:r>
          </w:p>
        </w:tc>
        <w:tc>
          <w:tcPr>
            <w:tcW w:w="2192" w:type="dxa"/>
          </w:tcPr>
          <w:p w:rsidR="00C74361" w:rsidRPr="00B7170C" w:rsidRDefault="00B97624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Соответствие</w:t>
            </w:r>
          </w:p>
        </w:tc>
      </w:tr>
      <w:tr w:rsidR="00C74361" w:rsidRPr="00B7170C" w:rsidTr="00E63573">
        <w:trPr>
          <w:trHeight w:val="267"/>
        </w:trPr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7170C">
              <w:rPr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7170C">
              <w:rPr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192" w:type="dxa"/>
          </w:tcPr>
          <w:p w:rsidR="00C74361" w:rsidRPr="00B7170C" w:rsidRDefault="00C74361" w:rsidP="00A62DF4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</w:tbl>
    <w:p w:rsidR="00C74361" w:rsidRPr="00B7170C" w:rsidRDefault="00C74361" w:rsidP="00A62DF4">
      <w:pPr>
        <w:rPr>
          <w:b/>
          <w:color w:val="000000"/>
          <w:sz w:val="24"/>
          <w:szCs w:val="24"/>
          <w:shd w:val="clear" w:color="auto" w:fill="FFFFFF"/>
        </w:rPr>
      </w:pPr>
    </w:p>
    <w:p w:rsidR="00D25BDC" w:rsidRDefault="00C74361" w:rsidP="00A62DF4">
      <w:pPr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>Средний</w:t>
      </w:r>
      <w:r w:rsidR="00E63573">
        <w:rPr>
          <w:color w:val="000000"/>
          <w:sz w:val="24"/>
          <w:szCs w:val="24"/>
          <w:shd w:val="clear" w:color="auto" w:fill="FFFFFF"/>
        </w:rPr>
        <w:t xml:space="preserve"> возраст педагогов составляет 52</w:t>
      </w:r>
      <w:r w:rsidRPr="00B7170C">
        <w:rPr>
          <w:color w:val="000000"/>
          <w:sz w:val="24"/>
          <w:szCs w:val="24"/>
          <w:shd w:val="clear" w:color="auto" w:fill="FFFFFF"/>
        </w:rPr>
        <w:t xml:space="preserve"> </w:t>
      </w:r>
      <w:r w:rsidR="00E63573">
        <w:rPr>
          <w:color w:val="000000"/>
          <w:sz w:val="24"/>
          <w:szCs w:val="24"/>
          <w:shd w:val="clear" w:color="auto" w:fill="FFFFFF"/>
        </w:rPr>
        <w:t>года</w:t>
      </w:r>
      <w:r w:rsidR="00D25BDC">
        <w:rPr>
          <w:color w:val="000000"/>
          <w:sz w:val="24"/>
          <w:szCs w:val="24"/>
          <w:shd w:val="clear" w:color="auto" w:fill="FFFFFF"/>
        </w:rPr>
        <w:t xml:space="preserve"> </w:t>
      </w:r>
      <w:r w:rsidR="00B97624">
        <w:rPr>
          <w:color w:val="000000"/>
          <w:sz w:val="24"/>
          <w:szCs w:val="24"/>
          <w:shd w:val="clear" w:color="auto" w:fill="FFFFFF"/>
        </w:rPr>
        <w:t>.</w:t>
      </w:r>
    </w:p>
    <w:p w:rsidR="007D4C96" w:rsidRDefault="007D4C96" w:rsidP="00A62DF4">
      <w:pPr>
        <w:rPr>
          <w:color w:val="000000"/>
          <w:sz w:val="24"/>
          <w:szCs w:val="24"/>
          <w:shd w:val="clear" w:color="auto" w:fill="FFFFFF"/>
        </w:rPr>
      </w:pPr>
    </w:p>
    <w:p w:rsidR="00D25BDC" w:rsidRDefault="00D25BDC" w:rsidP="00A62DF4">
      <w:pPr>
        <w:rPr>
          <w:b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D4C96">
        <w:rPr>
          <w:b/>
          <w:color w:val="000000"/>
          <w:sz w:val="24"/>
          <w:szCs w:val="24"/>
          <w:shd w:val="clear" w:color="auto" w:fill="FFFFFF"/>
        </w:rPr>
        <w:t>Повышение квалификации в ДОУ</w:t>
      </w:r>
    </w:p>
    <w:p w:rsidR="007D4C96" w:rsidRPr="007D4C96" w:rsidRDefault="007D4C96" w:rsidP="00A62DF4">
      <w:pPr>
        <w:rPr>
          <w:b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540"/>
        <w:gridCol w:w="3564"/>
        <w:gridCol w:w="734"/>
        <w:gridCol w:w="802"/>
        <w:gridCol w:w="17"/>
        <w:gridCol w:w="679"/>
        <w:gridCol w:w="2634"/>
      </w:tblGrid>
      <w:tr w:rsidR="00D25BDC" w:rsidTr="00E63573">
        <w:trPr>
          <w:trHeight w:val="339"/>
        </w:trPr>
        <w:tc>
          <w:tcPr>
            <w:tcW w:w="540" w:type="dxa"/>
            <w:vMerge w:val="restart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64" w:type="dxa"/>
            <w:vMerge w:val="restart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32" w:type="dxa"/>
            <w:gridSpan w:val="4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курсовой подготовки</w:t>
            </w:r>
          </w:p>
        </w:tc>
      </w:tr>
      <w:tr w:rsidR="00D25BDC" w:rsidTr="00E63573">
        <w:trPr>
          <w:trHeight w:val="212"/>
        </w:trPr>
        <w:tc>
          <w:tcPr>
            <w:tcW w:w="540" w:type="dxa"/>
            <w:vMerge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64" w:type="dxa"/>
            <w:vMerge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02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96" w:type="dxa"/>
            <w:gridSpan w:val="2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024" w:type="dxa"/>
            <w:vMerge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</w:tr>
      <w:tr w:rsidR="00D25BDC" w:rsidTr="00E63573">
        <w:tc>
          <w:tcPr>
            <w:tcW w:w="540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6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73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19" w:type="dxa"/>
            <w:gridSpan w:val="2"/>
          </w:tcPr>
          <w:p w:rsidR="00D25BDC" w:rsidRDefault="00B97624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D25BDC" w:rsidRDefault="00D25BDC" w:rsidP="00A6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«Здоровьесберегающие технологии в ДОУ в условиях реализации ФГОС»</w:t>
            </w:r>
          </w:p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«Современные технологии дошкольного образования»</w:t>
            </w:r>
          </w:p>
        </w:tc>
      </w:tr>
      <w:tr w:rsidR="00D25BDC" w:rsidTr="00E63573">
        <w:tc>
          <w:tcPr>
            <w:tcW w:w="540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6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Муз.рук</w:t>
            </w:r>
          </w:p>
        </w:tc>
        <w:tc>
          <w:tcPr>
            <w:tcW w:w="73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19" w:type="dxa"/>
            <w:gridSpan w:val="2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2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Современные тенденции в преподавании музыкальных дисциплин</w:t>
            </w:r>
          </w:p>
        </w:tc>
      </w:tr>
      <w:tr w:rsidR="00D25BDC" w:rsidTr="00E63573">
        <w:tc>
          <w:tcPr>
            <w:tcW w:w="540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6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34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19" w:type="dxa"/>
            <w:gridSpan w:val="2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D25BDC" w:rsidRDefault="00D25BDC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D25BDC" w:rsidRPr="00D25BDC" w:rsidRDefault="00D25BDC" w:rsidP="00A62DF4">
            <w:pPr>
              <w:rPr>
                <w:color w:val="000000"/>
                <w:sz w:val="24"/>
                <w:szCs w:val="24"/>
              </w:rPr>
            </w:pPr>
            <w:r w:rsidRPr="00D25BDC">
              <w:rPr>
                <w:sz w:val="22"/>
                <w:szCs w:val="22"/>
              </w:rPr>
              <w:t>«Организационно-управленческая деятельность руководителя ДОО в новых условиях»</w:t>
            </w:r>
          </w:p>
        </w:tc>
      </w:tr>
    </w:tbl>
    <w:p w:rsidR="00C74361" w:rsidRPr="00B7170C" w:rsidRDefault="00C74361" w:rsidP="00A62DF4">
      <w:pPr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 </w:t>
      </w:r>
    </w:p>
    <w:p w:rsidR="00C74361" w:rsidRDefault="00B97624" w:rsidP="00A62DF4">
      <w:pPr>
        <w:ind w:firstLine="70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Вывод:</w:t>
      </w:r>
      <w:r w:rsidR="00C74361">
        <w:rPr>
          <w:color w:val="000000"/>
          <w:sz w:val="24"/>
          <w:szCs w:val="24"/>
          <w:shd w:val="clear" w:color="auto" w:fill="FFFFFF"/>
        </w:rPr>
        <w:t>100% педагогов прошли курсы</w:t>
      </w:r>
      <w:r>
        <w:rPr>
          <w:color w:val="000000"/>
          <w:sz w:val="24"/>
          <w:szCs w:val="24"/>
          <w:shd w:val="clear" w:color="auto" w:fill="FFFFFF"/>
        </w:rPr>
        <w:t xml:space="preserve"> повышения квалификации.</w:t>
      </w:r>
      <w:r w:rsidR="00C74361">
        <w:rPr>
          <w:color w:val="000000"/>
          <w:sz w:val="24"/>
          <w:szCs w:val="24"/>
          <w:shd w:val="clear" w:color="auto" w:fill="FFFFFF"/>
        </w:rPr>
        <w:t>.</w:t>
      </w:r>
    </w:p>
    <w:p w:rsidR="00C74361" w:rsidRPr="00B7170C" w:rsidRDefault="00C74361" w:rsidP="00A62DF4">
      <w:pPr>
        <w:ind w:firstLine="708"/>
        <w:rPr>
          <w:color w:val="000000"/>
          <w:sz w:val="24"/>
          <w:szCs w:val="24"/>
          <w:shd w:val="clear" w:color="auto" w:fill="FFFFFF"/>
        </w:rPr>
      </w:pPr>
    </w:p>
    <w:p w:rsidR="00C74361" w:rsidRPr="00B7170C" w:rsidRDefault="00C74361" w:rsidP="00A62DF4">
      <w:pPr>
        <w:ind w:firstLine="708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  <w:shd w:val="clear" w:color="auto" w:fill="FFFFFF"/>
        </w:rPr>
        <w:t>В рамках повышения квалификации в ДОУ проводятся консультации,  на уровне района педагоги участвуют в методических объединениях.</w:t>
      </w:r>
    </w:p>
    <w:p w:rsidR="00C74361" w:rsidRPr="00B7170C" w:rsidRDefault="00C74361" w:rsidP="00A62DF4">
      <w:pPr>
        <w:ind w:firstLine="70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  <w:shd w:val="clear" w:color="auto" w:fill="FFFFFF"/>
        </w:rPr>
        <w:t>Для повышения квалификации и уровня профессионализма воспитателей используются  следующие формы работы:</w:t>
      </w:r>
      <w:r w:rsidRPr="00B7170C">
        <w:rPr>
          <w:color w:val="000000"/>
          <w:sz w:val="24"/>
          <w:szCs w:val="24"/>
        </w:rPr>
        <w:t xml:space="preserve"> аттестация, педагогические часы,  педагогические советы, консультации,  взаимное посещение занятий в </w:t>
      </w:r>
      <w:r w:rsidR="000F0A5E">
        <w:rPr>
          <w:color w:val="000000"/>
          <w:sz w:val="24"/>
          <w:szCs w:val="24"/>
        </w:rPr>
        <w:t xml:space="preserve">ДОУ и уроков в начальных классах </w:t>
      </w:r>
      <w:r w:rsidRPr="00B7170C">
        <w:rPr>
          <w:color w:val="000000"/>
          <w:sz w:val="24"/>
          <w:szCs w:val="24"/>
        </w:rPr>
        <w:t xml:space="preserve"> Ижевской СОШ, обобщение опыта, районные методические объединения, самообразование педагогов.</w:t>
      </w:r>
    </w:p>
    <w:p w:rsidR="00C74361" w:rsidRPr="00B7170C" w:rsidRDefault="00C74361" w:rsidP="00A62DF4">
      <w:pPr>
        <w:ind w:firstLine="709"/>
        <w:rPr>
          <w:b/>
          <w:color w:val="000000"/>
          <w:sz w:val="24"/>
          <w:szCs w:val="24"/>
        </w:rPr>
      </w:pPr>
    </w:p>
    <w:p w:rsidR="00C74361" w:rsidRPr="00B7170C" w:rsidRDefault="00C74361" w:rsidP="00A62DF4">
      <w:pPr>
        <w:rPr>
          <w:b/>
          <w:sz w:val="24"/>
          <w:szCs w:val="24"/>
        </w:rPr>
      </w:pPr>
      <w:r w:rsidRPr="00B7170C">
        <w:rPr>
          <w:rStyle w:val="a5"/>
          <w:color w:val="181910"/>
          <w:sz w:val="24"/>
          <w:szCs w:val="24"/>
        </w:rPr>
        <w:t xml:space="preserve">                                               Предметно-развивающая среда.</w:t>
      </w:r>
    </w:p>
    <w:p w:rsidR="00C74361" w:rsidRPr="00B7170C" w:rsidRDefault="00C74361" w:rsidP="00A62DF4">
      <w:pPr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Для создания необходимых условий всестороннего и гармоничного развития детей в ДОУ организована предметно – развивающая среда, которая  построена в соответствии с требованиями программы возрастной группы, помогает создать эмоционально положительную атмосферу в группе и обеспечить полноценное развитие детей.</w:t>
      </w:r>
    </w:p>
    <w:p w:rsidR="00C74361" w:rsidRPr="00B7170C" w:rsidRDefault="00C74361" w:rsidP="00A62DF4">
      <w:pPr>
        <w:jc w:val="both"/>
        <w:rPr>
          <w:b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Групповое помещение условно разделено на центры, что позволяет использовать пространство группы наилучшим образом при организации содержательной образовательной деятельности и развития каждого ребёнка. Центры и уголки размещены в соответствии с возрастом детей. Игровая среда разнообразна, многофункциональна, регулярно пополняется новыми атрибутами, модульной мебелью, настольно-печатными играми. </w:t>
      </w:r>
    </w:p>
    <w:p w:rsidR="00C74361" w:rsidRPr="00B7170C" w:rsidRDefault="00C74361" w:rsidP="00A62DF4">
      <w:pPr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  В групповой комнате располагаются основные развивающие зоны. Одна из них - игровая зона. В игровой зоне  собраны игрушки для мальчиков и девочек: легковые и грузовые автомобили, куклы большие и маленькие, кроватки, коляски. Игровая зона  дополнена модулями «Магазин», «Больница», «Строители», «Салон красоты», «Кухня».</w:t>
      </w:r>
    </w:p>
    <w:p w:rsidR="00C74361" w:rsidRPr="00B7170C" w:rsidRDefault="00C74361" w:rsidP="00A62DF4">
      <w:pPr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lastRenderedPageBreak/>
        <w:t xml:space="preserve">   В  группе есть </w:t>
      </w:r>
      <w:r w:rsidRPr="00B7170C">
        <w:rPr>
          <w:color w:val="000000"/>
          <w:sz w:val="24"/>
          <w:szCs w:val="24"/>
          <w:u w:val="single"/>
        </w:rPr>
        <w:t>центр «Здравствуй, книга!»</w:t>
      </w:r>
      <w:r w:rsidRPr="00B7170C">
        <w:rPr>
          <w:color w:val="000000"/>
          <w:sz w:val="24"/>
          <w:szCs w:val="24"/>
        </w:rPr>
        <w:t>, где размещено много книг с яркими иллюстрациями. Дети с интересом рассматривают их, составляют рассказы по картинкам книг.</w:t>
      </w:r>
    </w:p>
    <w:p w:rsidR="00C74361" w:rsidRPr="00B7170C" w:rsidRDefault="00C74361" w:rsidP="00A62DF4">
      <w:pPr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  В </w:t>
      </w:r>
      <w:r w:rsidRPr="00B7170C">
        <w:rPr>
          <w:color w:val="000000"/>
          <w:sz w:val="24"/>
          <w:szCs w:val="24"/>
          <w:u w:val="single"/>
        </w:rPr>
        <w:t>Центре творчества и ИЗО</w:t>
      </w:r>
      <w:r w:rsidRPr="00B7170C">
        <w:rPr>
          <w:color w:val="000000"/>
          <w:sz w:val="24"/>
          <w:szCs w:val="24"/>
        </w:rPr>
        <w:t xml:space="preserve">  - наборы карандашей, белая бумага,  акварель,   кисти, дощечки, пластилин и стеки, различные трафареты для рисования и украшения, кисти и салфетки для аппликации, стаканчики для воды, а также раскраски для каждого ребенка.  Этот разнообразный материал способствует развитию у детей творческого воображения и активности, развивает самостоятельность и интерес к изобразительной деятельности, формирует эстетическое восприятие.</w:t>
      </w:r>
    </w:p>
    <w:p w:rsidR="00C74361" w:rsidRPr="00B7170C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Детям очень нравится играть в </w:t>
      </w:r>
      <w:r w:rsidRPr="00B7170C">
        <w:rPr>
          <w:color w:val="000000"/>
          <w:sz w:val="24"/>
          <w:szCs w:val="24"/>
          <w:u w:val="single"/>
        </w:rPr>
        <w:t>музыкально-театральном центре</w:t>
      </w:r>
      <w:r w:rsidRPr="00B7170C">
        <w:rPr>
          <w:color w:val="000000"/>
          <w:sz w:val="24"/>
          <w:szCs w:val="24"/>
        </w:rPr>
        <w:t xml:space="preserve">. Здесь находятся различные музыкальные инструменты, пальчиковый, кукольный, настольный   театр, маски  животных для игр-драматизаций. </w:t>
      </w:r>
    </w:p>
    <w:p w:rsidR="00C74361" w:rsidRPr="00B7170C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  </w:t>
      </w:r>
      <w:r w:rsidRPr="00B7170C">
        <w:rPr>
          <w:color w:val="000000"/>
          <w:sz w:val="24"/>
          <w:szCs w:val="24"/>
          <w:u w:val="single"/>
        </w:rPr>
        <w:t>Центр «Развивайка»</w:t>
      </w:r>
      <w:r w:rsidRPr="00B7170C">
        <w:rPr>
          <w:color w:val="000000"/>
          <w:sz w:val="24"/>
          <w:szCs w:val="24"/>
        </w:rPr>
        <w:t xml:space="preserve"> помогает развивать сенсорные способности ребенка, мышление, сообразительность. Здесь находятся: мозаика, пазлы, дидактические игры, шнуровка, кубики с картинками, разрезные картинки…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   </w:t>
      </w:r>
      <w:r w:rsidRPr="00B7170C">
        <w:rPr>
          <w:sz w:val="24"/>
          <w:szCs w:val="24"/>
          <w:u w:val="single"/>
        </w:rPr>
        <w:t>Центр физической культуры</w:t>
      </w:r>
      <w:r w:rsidRPr="00B7170C">
        <w:rPr>
          <w:sz w:val="24"/>
          <w:szCs w:val="24"/>
        </w:rPr>
        <w:t xml:space="preserve"> стимулирует желание детей заниматься двигательной деятельностью. Оборудование и материалы, которые расположены в центре:  мячи разного диаметра, корзина для метания мячей,  обручи,  скакалки, кегли,   кольцеброс, мини-дартс.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   В </w:t>
      </w:r>
      <w:r w:rsidRPr="00B7170C">
        <w:rPr>
          <w:sz w:val="24"/>
          <w:szCs w:val="24"/>
          <w:u w:val="single"/>
        </w:rPr>
        <w:t>Центре математики</w:t>
      </w:r>
      <w:r w:rsidRPr="00B7170C">
        <w:rPr>
          <w:sz w:val="24"/>
          <w:szCs w:val="24"/>
        </w:rPr>
        <w:t xml:space="preserve"> находятся: счетные палочки, веер с цифрами, набор цифр на магнитах, счетный материал, дидактический материал, сделанный своими руками, часы, геометрические фигуры, наборные полотна, трафареты для самостоятельной работы детей и для занятий по формированию элементарных математических представлений.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   В </w:t>
      </w:r>
      <w:r w:rsidRPr="00B7170C">
        <w:rPr>
          <w:sz w:val="24"/>
          <w:szCs w:val="24"/>
          <w:u w:val="single"/>
        </w:rPr>
        <w:t>Центре по развитию речи</w:t>
      </w:r>
      <w:r w:rsidRPr="00B7170C">
        <w:rPr>
          <w:sz w:val="24"/>
          <w:szCs w:val="24"/>
        </w:rPr>
        <w:t xml:space="preserve"> расположены говорящая азбука, демонстрационный материал «Буквы».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    </w:t>
      </w:r>
      <w:r w:rsidRPr="00B7170C">
        <w:rPr>
          <w:sz w:val="24"/>
          <w:szCs w:val="24"/>
          <w:u w:val="single"/>
        </w:rPr>
        <w:t>Центр природы</w:t>
      </w:r>
      <w:r w:rsidRPr="00B7170C">
        <w:rPr>
          <w:sz w:val="24"/>
          <w:szCs w:val="24"/>
        </w:rPr>
        <w:t xml:space="preserve"> способствует воспитанию у детей  любви и бережного отношения к природе. Дети ведут   работу в календаре природы: они знают условные обозначения –ясно, пасмурно, переменная облачность, дождь, снег.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  <w:r w:rsidRPr="00B7170C">
        <w:rPr>
          <w:sz w:val="24"/>
          <w:szCs w:val="24"/>
          <w:u w:val="single"/>
        </w:rPr>
        <w:t xml:space="preserve">   Центр экспериментирования</w:t>
      </w:r>
      <w:r w:rsidRPr="00B7170C">
        <w:rPr>
          <w:sz w:val="24"/>
          <w:szCs w:val="24"/>
        </w:rPr>
        <w:t xml:space="preserve"> содержит: природный и бросовый материал, стаканчики, мерки,  трубочки,  вату, бумагу, лейки, лупы, компас, набор искусственных насекомых, гербарий «Деревья нашего края, папку «Наши опыты», папку «Образцы ткани и бумаги», микроскоп, колбы, песочные часы.</w:t>
      </w:r>
    </w:p>
    <w:p w:rsidR="00C74361" w:rsidRPr="00B7170C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    Приемная для родителей и детей   создает  благоприятный климат эмоциональный климат. В спокойной доброжелательной обстановке здесь можно провести индивидуальную беседу с ребёнком и родителем. Здесь расположены уголок старшей группы для родителей и информационные стенды, куда помещается полезная  информация, новости о происходящем в детском саду, информация о достижениях детей, папки-передвижки. </w:t>
      </w:r>
    </w:p>
    <w:p w:rsidR="00C74361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   Предметно-развивающая среда построена в соответствии с требованиями программы возрастной группы, отвечает требованиям СанПиН, помогает создать эмоционально положительную атмосферу в группе и обеспечить полноценное развитие детей.</w:t>
      </w:r>
    </w:p>
    <w:p w:rsidR="00C74361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C74361" w:rsidRPr="009D65E6" w:rsidRDefault="00C74361" w:rsidP="00A62DF4">
      <w:pPr>
        <w:widowControl/>
        <w:autoSpaceDE/>
        <w:autoSpaceDN/>
        <w:adjustRightInd/>
        <w:jc w:val="both"/>
        <w:rPr>
          <w:b/>
          <w:color w:val="7030A0"/>
          <w:sz w:val="16"/>
          <w:szCs w:val="16"/>
        </w:rPr>
      </w:pPr>
    </w:p>
    <w:p w:rsidR="00C74361" w:rsidRPr="009D65E6" w:rsidRDefault="00C74361" w:rsidP="00A62DF4">
      <w:pPr>
        <w:widowControl/>
        <w:autoSpaceDE/>
        <w:autoSpaceDN/>
        <w:adjustRightInd/>
        <w:ind w:left="1260" w:hanging="693"/>
        <w:jc w:val="both"/>
        <w:rPr>
          <w:b/>
          <w:sz w:val="24"/>
          <w:szCs w:val="24"/>
        </w:rPr>
      </w:pPr>
      <w:r w:rsidRPr="009D65E6">
        <w:rPr>
          <w:b/>
          <w:sz w:val="24"/>
          <w:szCs w:val="24"/>
        </w:rPr>
        <w:t>Режим работы ДОУ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Деятельность ДОУ в режиме развития — целенаправленный, закономерный, непрерывный и необратимый процесс перехода учреждения в качественно новое состояние, характеризующийся разноуровневой организацией, культурно-творческой направленностью и использованием постоянно расширяющегося потенциала развития. </w:t>
      </w:r>
    </w:p>
    <w:p w:rsidR="00C74361" w:rsidRPr="009D65E6" w:rsidRDefault="00C74361" w:rsidP="00A62DF4">
      <w:pPr>
        <w:widowControl/>
        <w:autoSpaceDE/>
        <w:autoSpaceDN/>
        <w:adjustRightInd/>
        <w:spacing w:after="120"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>Детский сад работает</w:t>
      </w:r>
      <w:r w:rsidRPr="00B41352">
        <w:rPr>
          <w:sz w:val="24"/>
          <w:szCs w:val="24"/>
        </w:rPr>
        <w:t xml:space="preserve"> с понедельника по пятницу с 7.30 до 18</w:t>
      </w:r>
      <w:r w:rsidRPr="009D65E6">
        <w:rPr>
          <w:sz w:val="24"/>
          <w:szCs w:val="24"/>
        </w:rPr>
        <w:t>.00. Продолжительность занятий от 10 до 30 минут, среднее их колич</w:t>
      </w:r>
      <w:r w:rsidRPr="00B41352">
        <w:rPr>
          <w:sz w:val="24"/>
          <w:szCs w:val="24"/>
        </w:rPr>
        <w:t>ество от 2</w:t>
      </w:r>
      <w:r w:rsidRPr="009D65E6">
        <w:rPr>
          <w:sz w:val="24"/>
          <w:szCs w:val="24"/>
        </w:rPr>
        <w:t xml:space="preserve"> до 3-х в соответствии с требованиями к максимальной нагрузке.</w:t>
      </w:r>
    </w:p>
    <w:p w:rsidR="00C74361" w:rsidRPr="009D65E6" w:rsidRDefault="00C74361" w:rsidP="00A62DF4">
      <w:pPr>
        <w:widowControl/>
        <w:autoSpaceDE/>
        <w:autoSpaceDN/>
        <w:adjustRightInd/>
        <w:ind w:left="1080" w:hanging="513"/>
        <w:rPr>
          <w:b/>
          <w:sz w:val="24"/>
          <w:szCs w:val="24"/>
        </w:rPr>
      </w:pPr>
      <w:r w:rsidRPr="009D65E6">
        <w:rPr>
          <w:b/>
          <w:sz w:val="24"/>
          <w:szCs w:val="24"/>
        </w:rPr>
        <w:t>Обеспечение безопасности</w:t>
      </w:r>
    </w:p>
    <w:p w:rsidR="00C74361" w:rsidRPr="007C49EE" w:rsidRDefault="00C74361" w:rsidP="00A62DF4">
      <w:pPr>
        <w:widowControl/>
        <w:numPr>
          <w:ilvl w:val="0"/>
          <w:numId w:val="31"/>
        </w:numPr>
        <w:suppressLineNumbers/>
        <w:tabs>
          <w:tab w:val="num" w:pos="0"/>
          <w:tab w:val="num" w:pos="426"/>
        </w:tabs>
        <w:suppressAutoHyphens/>
        <w:autoSpaceDE/>
        <w:autoSpaceDN/>
        <w:adjustRightInd/>
        <w:ind w:left="0" w:firstLine="284"/>
        <w:jc w:val="both"/>
        <w:rPr>
          <w:rFonts w:eastAsia="Calibri"/>
          <w:sz w:val="24"/>
          <w:szCs w:val="24"/>
          <w:lang w:eastAsia="zh-CN"/>
        </w:rPr>
      </w:pPr>
      <w:r w:rsidRPr="007C49EE">
        <w:rPr>
          <w:rFonts w:eastAsia="Calibri"/>
          <w:sz w:val="24"/>
          <w:szCs w:val="24"/>
          <w:lang w:eastAsia="zh-CN"/>
        </w:rPr>
        <w:t xml:space="preserve">В детском саду разработан  паспорт безопасности (антитеррористической защищенности), согласован с начальником </w:t>
      </w:r>
      <w:r w:rsidRPr="007C49EE">
        <w:rPr>
          <w:sz w:val="24"/>
          <w:szCs w:val="24"/>
          <w:lang w:eastAsia="zh-CN"/>
        </w:rPr>
        <w:t xml:space="preserve">отделения в </w:t>
      </w:r>
      <w:r w:rsidR="007C49EE">
        <w:rPr>
          <w:sz w:val="24"/>
          <w:szCs w:val="24"/>
          <w:lang w:eastAsia="zh-CN"/>
        </w:rPr>
        <w:t xml:space="preserve">Рыбновском районе УФСБ по Рязанской области,с начальником ОВО по городу Рязани –филиала ФГКУ ОВО </w:t>
      </w:r>
      <w:r w:rsidR="007C49EE">
        <w:rPr>
          <w:sz w:val="24"/>
          <w:szCs w:val="24"/>
        </w:rPr>
        <w:t>ВНГ России по Рязанской области, с начальником ОНД и ПР ГУ МЧС России по Рязанской области</w:t>
      </w:r>
      <w:r w:rsidR="00B65871">
        <w:rPr>
          <w:sz w:val="24"/>
          <w:szCs w:val="24"/>
        </w:rPr>
        <w:t>.</w:t>
      </w:r>
    </w:p>
    <w:p w:rsidR="00C74361" w:rsidRPr="009D65E6" w:rsidRDefault="00C74361" w:rsidP="00A62DF4">
      <w:pPr>
        <w:widowControl/>
        <w:numPr>
          <w:ilvl w:val="0"/>
          <w:numId w:val="31"/>
        </w:numPr>
        <w:tabs>
          <w:tab w:val="num" w:pos="0"/>
          <w:tab w:val="num" w:pos="426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9D65E6">
        <w:rPr>
          <w:sz w:val="24"/>
          <w:szCs w:val="24"/>
        </w:rPr>
        <w:lastRenderedPageBreak/>
        <w:t xml:space="preserve">В детском саду установлена «тревожная сигнализация», автоматическая </w:t>
      </w:r>
      <w:r w:rsidRPr="00B41352">
        <w:rPr>
          <w:sz w:val="24"/>
          <w:szCs w:val="24"/>
        </w:rPr>
        <w:t>пожарная сигнализация</w:t>
      </w:r>
      <w:r w:rsidRPr="009D65E6">
        <w:rPr>
          <w:sz w:val="24"/>
          <w:szCs w:val="24"/>
        </w:rPr>
        <w:t>.</w:t>
      </w:r>
    </w:p>
    <w:p w:rsidR="00C74361" w:rsidRPr="009D65E6" w:rsidRDefault="00C74361" w:rsidP="00A62DF4">
      <w:pPr>
        <w:widowControl/>
        <w:numPr>
          <w:ilvl w:val="0"/>
          <w:numId w:val="31"/>
        </w:numPr>
        <w:tabs>
          <w:tab w:val="num" w:pos="0"/>
          <w:tab w:val="num" w:pos="426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9D65E6">
        <w:rPr>
          <w:sz w:val="24"/>
          <w:szCs w:val="24"/>
        </w:rPr>
        <w:t>В ДОУ  ведутся  мероприятия по соблюдению правил пожарной безопасности и ПДД.</w:t>
      </w:r>
    </w:p>
    <w:p w:rsidR="00C74361" w:rsidRPr="00B41352" w:rsidRDefault="00C74361" w:rsidP="00A62DF4">
      <w:pPr>
        <w:widowControl/>
        <w:numPr>
          <w:ilvl w:val="0"/>
          <w:numId w:val="31"/>
        </w:numPr>
        <w:tabs>
          <w:tab w:val="num" w:pos="0"/>
          <w:tab w:val="num" w:pos="426"/>
        </w:tabs>
        <w:autoSpaceDE/>
        <w:autoSpaceDN/>
        <w:adjustRightInd/>
        <w:spacing w:after="120"/>
        <w:ind w:left="0" w:firstLine="284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Педагоги ДОУ проводят с детьми мероприятия по ОБЖ. </w:t>
      </w:r>
    </w:p>
    <w:p w:rsidR="00C74361" w:rsidRPr="009D65E6" w:rsidRDefault="00C74361" w:rsidP="00A62DF4">
      <w:pPr>
        <w:widowControl/>
        <w:numPr>
          <w:ilvl w:val="0"/>
          <w:numId w:val="31"/>
        </w:numPr>
        <w:tabs>
          <w:tab w:val="num" w:pos="0"/>
          <w:tab w:val="num" w:pos="426"/>
        </w:tabs>
        <w:autoSpaceDE/>
        <w:autoSpaceDN/>
        <w:adjustRightInd/>
        <w:spacing w:after="120"/>
        <w:ind w:left="0" w:firstLine="284"/>
        <w:jc w:val="both"/>
        <w:rPr>
          <w:sz w:val="24"/>
          <w:szCs w:val="24"/>
        </w:rPr>
      </w:pPr>
      <w:r w:rsidRPr="00B41352">
        <w:rPr>
          <w:sz w:val="24"/>
          <w:szCs w:val="24"/>
        </w:rPr>
        <w:t>В ДОУ установлено видеонаблюдение, голосовое оповещение.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>Питание в ДОО осуществляется в соответствии с 10-дневным меню и обеспечивает сбалансированное 4-х разо</w:t>
      </w:r>
      <w:r w:rsidRPr="00B41352">
        <w:rPr>
          <w:sz w:val="24"/>
          <w:szCs w:val="24"/>
        </w:rPr>
        <w:t>вое питание детей в группах с 10,5</w:t>
      </w:r>
      <w:r w:rsidRPr="009D65E6">
        <w:rPr>
          <w:sz w:val="24"/>
          <w:szCs w:val="24"/>
        </w:rPr>
        <w:t xml:space="preserve"> часовым пребыванием в соответствии с санитарными правилами и нормами. При организации питания учитываются возрастные физиологические нормы суточной потребности, суммарный объем блюд по приему пищи (в грамм</w:t>
      </w:r>
      <w:r w:rsidR="000F0A5E">
        <w:rPr>
          <w:sz w:val="24"/>
          <w:szCs w:val="24"/>
        </w:rPr>
        <w:t>ах). Система работы по здоровье</w:t>
      </w:r>
      <w:r w:rsidRPr="009D65E6">
        <w:rPr>
          <w:sz w:val="24"/>
          <w:szCs w:val="24"/>
        </w:rPr>
        <w:t xml:space="preserve">сбережению воспитанников, консолидирующая интересы всех участников педагогического процесса, направлена на формирование у детей ответственного отношения к здоровью, оказание коррекционной помощи детям.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Воспитанникам Учреждения гарантируется: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охрана жизни и здоровья;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защита от всех форм физического и психического насилия, оскорбления личности;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защита его достоинства;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удовлетворенность потребностей в эмоционально-личностном общении;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удовлетворение физиологических потребностей в соответствии с его возрастом и индивидуальными особенностями развития;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развитие его творческих способностей и интересов;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 xml:space="preserve">- получение помощи в коррекции отклонений в физическом и психическом развитии детей; </w:t>
      </w:r>
    </w:p>
    <w:p w:rsidR="00C74361" w:rsidRPr="009D65E6" w:rsidRDefault="00C74361" w:rsidP="00A62DF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9D65E6">
        <w:rPr>
          <w:sz w:val="24"/>
          <w:szCs w:val="24"/>
        </w:rPr>
        <w:t>- предоставление оборудования, игр, игрушек, учебных пособий.</w:t>
      </w:r>
    </w:p>
    <w:p w:rsidR="00C74361" w:rsidRPr="008F2CFE" w:rsidRDefault="00C74361" w:rsidP="00A62DF4">
      <w:pPr>
        <w:widowControl/>
        <w:autoSpaceDE/>
        <w:autoSpaceDN/>
        <w:adjustRightInd/>
        <w:spacing w:before="120" w:after="120"/>
        <w:ind w:firstLine="540"/>
        <w:jc w:val="both"/>
        <w:rPr>
          <w:sz w:val="24"/>
          <w:szCs w:val="24"/>
        </w:rPr>
      </w:pPr>
      <w:r w:rsidRPr="008F2CFE">
        <w:rPr>
          <w:b/>
          <w:sz w:val="24"/>
          <w:szCs w:val="24"/>
          <w:u w:val="single"/>
        </w:rPr>
        <w:t>Вывод:</w:t>
      </w:r>
      <w:r w:rsidRPr="008F2CFE">
        <w:rPr>
          <w:sz w:val="24"/>
          <w:szCs w:val="24"/>
        </w:rPr>
        <w:t xml:space="preserve"> социальные условия способствуют успешной социализации воспитанников ДОУ. Педагоги имеют возможность знакомить дошкольников с социальной действительностью. Вся  работа по обеспечению безопасности участников образова</w:t>
      </w:r>
      <w:r w:rsidR="000F0A5E" w:rsidRPr="008F2CFE">
        <w:rPr>
          <w:sz w:val="24"/>
          <w:szCs w:val="24"/>
        </w:rPr>
        <w:t>тельного процесса четко планируе</w:t>
      </w:r>
      <w:r w:rsidRPr="008F2CFE">
        <w:rPr>
          <w:sz w:val="24"/>
          <w:szCs w:val="24"/>
        </w:rPr>
        <w:t xml:space="preserve">тся, прописываются планы мероприятий на календарный год по пожарной безопасности, гражданской обороне и предупреждению чрезвычайных ситуаций.  Издаются приказы, работает  комиссия по охране труда. Все предписания контролирующих органов своевременно исполняются.  </w:t>
      </w:r>
    </w:p>
    <w:p w:rsidR="00C74361" w:rsidRPr="00164B94" w:rsidRDefault="00C74361" w:rsidP="00A62DF4">
      <w:pPr>
        <w:widowControl/>
        <w:autoSpaceDE/>
        <w:autoSpaceDN/>
        <w:adjustRightInd/>
        <w:ind w:firstLine="426"/>
        <w:jc w:val="both"/>
        <w:rPr>
          <w:b/>
          <w:sz w:val="24"/>
          <w:szCs w:val="24"/>
        </w:rPr>
      </w:pPr>
      <w:r w:rsidRPr="00164B94">
        <w:rPr>
          <w:b/>
          <w:sz w:val="24"/>
          <w:szCs w:val="24"/>
        </w:rPr>
        <w:t>Структура управления ДОУ</w:t>
      </w: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164B94">
        <w:rPr>
          <w:sz w:val="24"/>
          <w:szCs w:val="24"/>
        </w:rPr>
        <w:t xml:space="preserve">Управление Учреждением осуществляется на основе сочетания принципов единоначалия и коллегиальности. Единоличным исполнительным органом образовательной организации является заведующий Учреждением. Заведующий Учреждением назначается начальником </w:t>
      </w:r>
      <w:r>
        <w:rPr>
          <w:sz w:val="24"/>
          <w:szCs w:val="24"/>
        </w:rPr>
        <w:t xml:space="preserve">управления </w:t>
      </w:r>
      <w:r w:rsidRPr="00164B94">
        <w:rPr>
          <w:sz w:val="24"/>
          <w:szCs w:val="24"/>
        </w:rPr>
        <w:t xml:space="preserve">образования. Утверждение структуры и штатного расписания Учреждения осуществляется заведующим Учреждения. В Учреждении сформированы коллегиальные органы управления, к которым относятся: </w:t>
      </w: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164B94">
        <w:rPr>
          <w:sz w:val="24"/>
          <w:szCs w:val="24"/>
        </w:rPr>
        <w:t xml:space="preserve">- Общее собрание работников Учреждения; </w:t>
      </w: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164B94">
        <w:rPr>
          <w:sz w:val="24"/>
          <w:szCs w:val="24"/>
        </w:rPr>
        <w:t xml:space="preserve">- Педагогический совет Учреждения; </w:t>
      </w: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164B94">
        <w:rPr>
          <w:sz w:val="24"/>
          <w:szCs w:val="24"/>
        </w:rPr>
        <w:t xml:space="preserve">- Совет родителей; </w:t>
      </w:r>
    </w:p>
    <w:p w:rsidR="00C74361" w:rsidRPr="00164B94" w:rsidRDefault="00C74361" w:rsidP="00A62DF4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164B94">
        <w:rPr>
          <w:sz w:val="24"/>
          <w:szCs w:val="24"/>
        </w:rPr>
        <w:t xml:space="preserve"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 Планируется расширение внешних связей с различными структурами.  </w:t>
      </w:r>
    </w:p>
    <w:p w:rsidR="00C74361" w:rsidRPr="00164B94" w:rsidRDefault="00C74361" w:rsidP="00A62DF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C74361" w:rsidRPr="00B7170C" w:rsidRDefault="00C74361" w:rsidP="00A62DF4">
      <w:pPr>
        <w:ind w:firstLine="709"/>
        <w:rPr>
          <w:color w:val="000000"/>
          <w:sz w:val="24"/>
          <w:szCs w:val="24"/>
        </w:rPr>
      </w:pPr>
    </w:p>
    <w:p w:rsidR="00C74361" w:rsidRDefault="00C74361" w:rsidP="00A62DF4">
      <w:pPr>
        <w:pStyle w:val="a6"/>
        <w:shd w:val="clear" w:color="auto" w:fill="FFFFFF"/>
        <w:rPr>
          <w:rStyle w:val="a5"/>
          <w:color w:val="181910"/>
        </w:rPr>
      </w:pPr>
      <w:r w:rsidRPr="00B7170C">
        <w:rPr>
          <w:b/>
          <w:color w:val="181910"/>
        </w:rPr>
        <w:t>3.</w:t>
      </w:r>
      <w:r w:rsidRPr="00B7170C">
        <w:rPr>
          <w:color w:val="181910"/>
        </w:rPr>
        <w:t xml:space="preserve"> </w:t>
      </w:r>
      <w:r w:rsidR="0070276B">
        <w:rPr>
          <w:rStyle w:val="a5"/>
          <w:color w:val="181910"/>
        </w:rPr>
        <w:t xml:space="preserve">Проблемный </w:t>
      </w:r>
      <w:r w:rsidRPr="00B7170C">
        <w:rPr>
          <w:rStyle w:val="a5"/>
          <w:color w:val="181910"/>
        </w:rPr>
        <w:t xml:space="preserve"> анализ </w:t>
      </w:r>
      <w:r w:rsidR="0070276B">
        <w:rPr>
          <w:rStyle w:val="a5"/>
          <w:color w:val="181910"/>
        </w:rPr>
        <w:t xml:space="preserve">деятельности </w:t>
      </w:r>
      <w:r w:rsidRPr="00B7170C">
        <w:rPr>
          <w:rStyle w:val="a5"/>
          <w:color w:val="181910"/>
        </w:rPr>
        <w:t>ДОУ</w:t>
      </w:r>
      <w:r w:rsidR="0070276B">
        <w:rPr>
          <w:rStyle w:val="a5"/>
          <w:color w:val="181910"/>
        </w:rPr>
        <w:t xml:space="preserve"> .</w:t>
      </w:r>
    </w:p>
    <w:p w:rsidR="0070276B" w:rsidRPr="0070276B" w:rsidRDefault="0070276B" w:rsidP="00A62DF4">
      <w:pPr>
        <w:pStyle w:val="a6"/>
        <w:shd w:val="clear" w:color="auto" w:fill="FFFFFF"/>
        <w:rPr>
          <w:b/>
          <w:color w:val="181910"/>
        </w:rPr>
      </w:pPr>
      <w:r w:rsidRPr="0070276B">
        <w:rPr>
          <w:b/>
          <w:color w:val="181910"/>
        </w:rPr>
        <w:t>3.1 Анализ результатов образовательного процесса.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Процесс организации воспитательно-образовательной деятельности в детском саду носит комплексный, плановый характер. Разработана образовательная программа, представляющая </w:t>
      </w:r>
      <w:r w:rsidRPr="00B7170C">
        <w:rPr>
          <w:sz w:val="24"/>
          <w:szCs w:val="24"/>
        </w:rPr>
        <w:lastRenderedPageBreak/>
        <w:t>собой модель целостного процесса воспитания и обучения детей, направленного на полноценное, всестороннее развитие ребенка: физическое, социально-нравственное, художественно эстетическое, интеллектуальное развитие во взаимосвязи. 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Образовательная программа определяет следующие задачи:</w:t>
      </w:r>
    </w:p>
    <w:p w:rsidR="00C74361" w:rsidRPr="00B7170C" w:rsidRDefault="00C74361" w:rsidP="00A62DF4">
      <w:pPr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>- формирование у дошкольников определенного запаса представлений об окружающем, фонда знаний, умений, навыков;</w:t>
      </w:r>
    </w:p>
    <w:p w:rsidR="00C74361" w:rsidRPr="00B7170C" w:rsidRDefault="00C74361" w:rsidP="00A62DF4">
      <w:pPr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>- развитие высших психических функций и предпосылок к школьному обучению у детей в соответствии с индивидуальными особенностями и функциональными отклонениями в физическом и психическом развитии;</w:t>
      </w:r>
    </w:p>
    <w:p w:rsidR="00C74361" w:rsidRPr="00B7170C" w:rsidRDefault="00C74361" w:rsidP="00A62DF4">
      <w:pPr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>- совершенствование средств, методов и форм физического воспитания детей;</w:t>
      </w:r>
    </w:p>
    <w:p w:rsidR="00C74361" w:rsidRPr="00B7170C" w:rsidRDefault="00C74361" w:rsidP="00A62DF4">
      <w:pPr>
        <w:ind w:firstLine="851"/>
        <w:rPr>
          <w:sz w:val="24"/>
          <w:szCs w:val="24"/>
        </w:rPr>
      </w:pPr>
      <w:r w:rsidRPr="00B7170C">
        <w:rPr>
          <w:sz w:val="24"/>
          <w:szCs w:val="24"/>
        </w:rPr>
        <w:t>- обеспечение социальной адаптации детей к условиям дошкольного образовательного учреждения.</w:t>
      </w:r>
    </w:p>
    <w:p w:rsidR="00C74361" w:rsidRPr="00B7170C" w:rsidRDefault="00C74361" w:rsidP="00A62DF4">
      <w:pPr>
        <w:ind w:firstLine="851"/>
        <w:rPr>
          <w:sz w:val="24"/>
          <w:szCs w:val="24"/>
        </w:rPr>
      </w:pPr>
      <w:r w:rsidRPr="00B65871">
        <w:rPr>
          <w:sz w:val="24"/>
          <w:szCs w:val="24"/>
        </w:rPr>
        <w:t>Вышеперечисленные задачи реализовываются педагогическим коллективом согласно Учебному плану ДОУ в соответствии с Основной образовательной программой ДОУ,</w:t>
      </w:r>
      <w:r w:rsidR="00CF3222">
        <w:rPr>
          <w:sz w:val="24"/>
          <w:szCs w:val="24"/>
        </w:rPr>
        <w:t xml:space="preserve"> построенной на основе инновационной </w:t>
      </w:r>
      <w:r w:rsidRPr="00B65871">
        <w:rPr>
          <w:sz w:val="24"/>
          <w:szCs w:val="24"/>
        </w:rPr>
        <w:t xml:space="preserve"> </w:t>
      </w:r>
      <w:r w:rsidR="00CF3222">
        <w:rPr>
          <w:sz w:val="24"/>
          <w:szCs w:val="24"/>
        </w:rPr>
        <w:t xml:space="preserve">программы дошкольного образования </w:t>
      </w:r>
      <w:r w:rsidRPr="00B7170C">
        <w:rPr>
          <w:sz w:val="24"/>
          <w:szCs w:val="24"/>
        </w:rPr>
        <w:t>«От рождения до школы» под редакцией Н.Е.Вераксы, Т.С.Комаровой,</w:t>
      </w:r>
      <w:r w:rsidR="00CF3222">
        <w:rPr>
          <w:sz w:val="24"/>
          <w:szCs w:val="24"/>
        </w:rPr>
        <w:t xml:space="preserve"> Э.М.Дорофеевой.</w:t>
      </w:r>
      <w:r w:rsidRPr="00B7170C">
        <w:rPr>
          <w:sz w:val="24"/>
          <w:szCs w:val="24"/>
        </w:rPr>
        <w:t>.</w:t>
      </w:r>
    </w:p>
    <w:p w:rsidR="00C74361" w:rsidRPr="00B7170C" w:rsidRDefault="00C74361" w:rsidP="00A62DF4">
      <w:pPr>
        <w:rPr>
          <w:sz w:val="24"/>
          <w:szCs w:val="24"/>
        </w:rPr>
      </w:pPr>
      <w:r w:rsidRPr="00B7170C">
        <w:rPr>
          <w:b/>
          <w:sz w:val="24"/>
          <w:szCs w:val="24"/>
        </w:rPr>
        <w:t>3.1.</w:t>
      </w:r>
      <w:r w:rsidR="0070276B">
        <w:rPr>
          <w:b/>
          <w:sz w:val="24"/>
          <w:szCs w:val="24"/>
        </w:rPr>
        <w:t>1</w:t>
      </w:r>
      <w:r w:rsidRPr="00B7170C">
        <w:rPr>
          <w:b/>
          <w:sz w:val="24"/>
          <w:szCs w:val="24"/>
        </w:rPr>
        <w:t xml:space="preserve"> Физическое развитие  и здоровье.</w:t>
      </w:r>
    </w:p>
    <w:p w:rsidR="00C74361" w:rsidRPr="00B7170C" w:rsidRDefault="00C74361" w:rsidP="00A62DF4">
      <w:pPr>
        <w:shd w:val="clear" w:color="auto" w:fill="FFFFFF"/>
        <w:ind w:firstLine="851"/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 xml:space="preserve">Средняя годовая наполняемость –27 человек. Основной причиной пропуска детьми детского сада является  пропуск по причине болезни. </w:t>
      </w:r>
    </w:p>
    <w:p w:rsidR="00C74361" w:rsidRPr="00B7170C" w:rsidRDefault="00C74361" w:rsidP="00A62DF4">
      <w:pPr>
        <w:shd w:val="clear" w:color="auto" w:fill="FFFFFF"/>
        <w:ind w:firstLine="851"/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>В данный момент коллектив ДОУ работает над изучением различных программ по физическому развитию и оздоровлению дошкольников. Воспитатели во взаимодействии с музыкальным руководителем разрабатывают циклы интегрированных оздоровительных занятий по формированию у детей дошкольного возраста интереса к своему личному здоровью, ответственности за себя, внутренней активности. Проводится работа с родителями, по формированию здорового образа жизни, вовлечению их в жизнь ребенка в ДОУ.</w:t>
      </w:r>
    </w:p>
    <w:p w:rsidR="00C74361" w:rsidRPr="00B7170C" w:rsidRDefault="00C74361" w:rsidP="00A62DF4">
      <w:pPr>
        <w:shd w:val="clear" w:color="auto" w:fill="FFFFFF"/>
        <w:ind w:firstLine="851"/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>Для получения положительных результатов в оздоровлении дошкольников внедряются здоровьесберегающие технологии.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Безболезненно проходит кризис 3-х лет и адаптационный период при поступлении в ДОУ. 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В зимний период воспитатели всех возрастных групп создавали совместно с родителями сооружения на участках групп. Участки были распланированы правильно, всегда доступны для детей, организована большая площадь для подвижных игр и двигательной активности. </w:t>
      </w:r>
    </w:p>
    <w:p w:rsidR="00C74361" w:rsidRPr="003D27A4" w:rsidRDefault="00C74361" w:rsidP="00A62DF4">
      <w:pPr>
        <w:shd w:val="clear" w:color="auto" w:fill="FFFFFF"/>
        <w:ind w:left="426" w:firstLine="567"/>
        <w:jc w:val="both"/>
        <w:rPr>
          <w:sz w:val="24"/>
          <w:szCs w:val="24"/>
          <w:u w:val="single"/>
        </w:rPr>
      </w:pPr>
      <w:r w:rsidRPr="003D27A4">
        <w:rPr>
          <w:color w:val="000000"/>
          <w:sz w:val="24"/>
          <w:szCs w:val="24"/>
          <w:u w:val="single"/>
        </w:rPr>
        <w:t>♦ Работа с детьми:</w:t>
      </w:r>
    </w:p>
    <w:p w:rsidR="00C74361" w:rsidRPr="003D27A4" w:rsidRDefault="00C74361" w:rsidP="00A62DF4">
      <w:pPr>
        <w:widowControl/>
        <w:shd w:val="clear" w:color="auto" w:fill="FFFFFF"/>
        <w:ind w:left="426"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формируется жизненно необ</w:t>
      </w:r>
      <w:r w:rsidRPr="003D27A4">
        <w:rPr>
          <w:color w:val="000000"/>
          <w:sz w:val="24"/>
          <w:szCs w:val="24"/>
        </w:rPr>
        <w:softHyphen/>
        <w:t>ходимые двигательные уме</w:t>
      </w:r>
      <w:r w:rsidRPr="003D27A4">
        <w:rPr>
          <w:color w:val="000000"/>
          <w:sz w:val="24"/>
          <w:szCs w:val="24"/>
        </w:rPr>
        <w:softHyphen/>
        <w:t>ния и навыки у детей с уче</w:t>
      </w:r>
      <w:r w:rsidRPr="003D27A4">
        <w:rPr>
          <w:color w:val="000000"/>
          <w:sz w:val="24"/>
          <w:szCs w:val="24"/>
        </w:rPr>
        <w:softHyphen/>
        <w:t>том их индивидуальных осо</w:t>
      </w:r>
      <w:r w:rsidRPr="003D27A4">
        <w:rPr>
          <w:color w:val="000000"/>
          <w:sz w:val="24"/>
          <w:szCs w:val="24"/>
        </w:rPr>
        <w:softHyphen/>
        <w:t>бенностей;</w:t>
      </w:r>
    </w:p>
    <w:p w:rsidR="00C74361" w:rsidRPr="003D27A4" w:rsidRDefault="00C74361" w:rsidP="00A62DF4">
      <w:pPr>
        <w:widowControl/>
        <w:shd w:val="clear" w:color="auto" w:fill="FFFFFF"/>
        <w:ind w:left="426"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развиваются необходимые пси</w:t>
      </w:r>
      <w:r w:rsidRPr="003D27A4">
        <w:rPr>
          <w:color w:val="000000"/>
          <w:sz w:val="24"/>
          <w:szCs w:val="24"/>
        </w:rPr>
        <w:softHyphen/>
        <w:t>хофизические качества (лов</w:t>
      </w:r>
      <w:r w:rsidRPr="003D27A4">
        <w:rPr>
          <w:color w:val="000000"/>
          <w:sz w:val="24"/>
          <w:szCs w:val="24"/>
        </w:rPr>
        <w:softHyphen/>
        <w:t>кость, выносливость, гибкость, координация движений, ори</w:t>
      </w:r>
      <w:r w:rsidRPr="003D27A4">
        <w:rPr>
          <w:color w:val="000000"/>
          <w:sz w:val="24"/>
          <w:szCs w:val="24"/>
        </w:rPr>
        <w:softHyphen/>
        <w:t>ентировка в пространстве);</w:t>
      </w:r>
    </w:p>
    <w:p w:rsidR="00C74361" w:rsidRPr="003D27A4" w:rsidRDefault="00C74361" w:rsidP="00A62DF4">
      <w:pPr>
        <w:widowControl/>
        <w:shd w:val="clear" w:color="auto" w:fill="FFFFFF"/>
        <w:ind w:left="426"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воспитывается  потребность в ежедневных физических уп</w:t>
      </w:r>
      <w:r w:rsidRPr="003D27A4">
        <w:rPr>
          <w:color w:val="000000"/>
          <w:sz w:val="24"/>
          <w:szCs w:val="24"/>
        </w:rPr>
        <w:softHyphen/>
        <w:t>ражнениях, умения испыты</w:t>
      </w:r>
      <w:r w:rsidRPr="003D27A4">
        <w:rPr>
          <w:color w:val="000000"/>
          <w:sz w:val="24"/>
          <w:szCs w:val="24"/>
        </w:rPr>
        <w:softHyphen/>
        <w:t>вать   «мышечную   радость», получать удовольствие от дви</w:t>
      </w:r>
      <w:r w:rsidRPr="003D27A4">
        <w:rPr>
          <w:color w:val="000000"/>
          <w:sz w:val="24"/>
          <w:szCs w:val="24"/>
        </w:rPr>
        <w:softHyphen/>
        <w:t>жений;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 xml:space="preserve">— формируется потребность в здоровом образе жизни через специально организованный цикл образовательной деятельности; </w:t>
      </w:r>
      <w:r w:rsidRPr="003D27A4">
        <w:rPr>
          <w:sz w:val="24"/>
          <w:szCs w:val="24"/>
        </w:rPr>
        <w:t>навыки охраны личного здоровья и бережного отношения к здоровью окружающих;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формируется произвольное поведение, навыки самоорга</w:t>
      </w:r>
      <w:r w:rsidRPr="003D27A4">
        <w:rPr>
          <w:color w:val="000000"/>
          <w:sz w:val="24"/>
          <w:szCs w:val="24"/>
        </w:rPr>
        <w:softHyphen/>
        <w:t>низации, самостоятельности и самоконтроля.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3D27A4">
        <w:rPr>
          <w:color w:val="000000"/>
          <w:sz w:val="24"/>
          <w:szCs w:val="24"/>
          <w:u w:val="single"/>
        </w:rPr>
        <w:t>♦  Работа с родителями: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формируем ответственное от</w:t>
      </w:r>
      <w:r w:rsidRPr="003D27A4">
        <w:rPr>
          <w:color w:val="000000"/>
          <w:sz w:val="24"/>
          <w:szCs w:val="24"/>
        </w:rPr>
        <w:softHyphen/>
        <w:t>ношение    к    физическому развитию и воспитанию ре</w:t>
      </w:r>
      <w:r w:rsidRPr="003D27A4">
        <w:rPr>
          <w:color w:val="000000"/>
          <w:sz w:val="24"/>
          <w:szCs w:val="24"/>
        </w:rPr>
        <w:softHyphen/>
        <w:t>бенка;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формируем потребность се</w:t>
      </w:r>
      <w:r w:rsidRPr="003D27A4">
        <w:rPr>
          <w:color w:val="000000"/>
          <w:sz w:val="24"/>
          <w:szCs w:val="24"/>
        </w:rPr>
        <w:softHyphen/>
        <w:t>мьи (родителей) в здоровом образе жизни, укреплении и сохранении здоровья через совместную двигательную деятельность;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3D27A4">
        <w:rPr>
          <w:color w:val="000000"/>
          <w:sz w:val="24"/>
          <w:szCs w:val="24"/>
        </w:rPr>
        <w:t>— обеспечиваем преемственность в оздоровлении и физическом воспитании детей в дошколь</w:t>
      </w:r>
      <w:r w:rsidRPr="003D27A4">
        <w:rPr>
          <w:color w:val="000000"/>
          <w:sz w:val="24"/>
          <w:szCs w:val="24"/>
        </w:rPr>
        <w:softHyphen/>
        <w:t>ном учреждении и семье;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на сайте детского сада размещена информация для родителей «Безопасность».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color w:val="000000"/>
          <w:sz w:val="24"/>
          <w:szCs w:val="24"/>
          <w:u w:val="single"/>
        </w:rPr>
      </w:pPr>
      <w:r w:rsidRPr="003D27A4">
        <w:rPr>
          <w:color w:val="000000"/>
          <w:sz w:val="24"/>
          <w:szCs w:val="24"/>
          <w:u w:val="single"/>
        </w:rPr>
        <w:t xml:space="preserve">♦  Работа с педагогами: 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3D27A4">
        <w:rPr>
          <w:color w:val="000000"/>
          <w:sz w:val="24"/>
          <w:szCs w:val="24"/>
        </w:rPr>
        <w:lastRenderedPageBreak/>
        <w:t xml:space="preserve">— </w:t>
      </w:r>
      <w:r w:rsidR="00CF3222">
        <w:rPr>
          <w:color w:val="000000"/>
          <w:sz w:val="24"/>
          <w:szCs w:val="24"/>
        </w:rPr>
        <w:t>воспитателям оказывалась помощь:</w:t>
      </w:r>
      <w:r w:rsidRPr="003D27A4">
        <w:rPr>
          <w:color w:val="000000"/>
          <w:sz w:val="24"/>
          <w:szCs w:val="24"/>
        </w:rPr>
        <w:t>в создании условий для пол</w:t>
      </w:r>
      <w:r w:rsidRPr="003D27A4">
        <w:rPr>
          <w:color w:val="000000"/>
          <w:sz w:val="24"/>
          <w:szCs w:val="24"/>
        </w:rPr>
        <w:softHyphen/>
        <w:t>ноценного развития психо</w:t>
      </w:r>
      <w:r w:rsidRPr="003D27A4">
        <w:rPr>
          <w:color w:val="000000"/>
          <w:sz w:val="24"/>
          <w:szCs w:val="24"/>
        </w:rPr>
        <w:softHyphen/>
        <w:t xml:space="preserve">физических </w:t>
      </w:r>
      <w:r w:rsidR="00CF3222">
        <w:rPr>
          <w:color w:val="000000"/>
          <w:sz w:val="24"/>
          <w:szCs w:val="24"/>
        </w:rPr>
        <w:t>качеств каждого ребенка группы, в повышении</w:t>
      </w:r>
      <w:r w:rsidRPr="003D27A4">
        <w:rPr>
          <w:color w:val="000000"/>
          <w:sz w:val="24"/>
          <w:szCs w:val="24"/>
        </w:rPr>
        <w:t xml:space="preserve"> </w:t>
      </w:r>
      <w:r w:rsidR="00CF3222">
        <w:rPr>
          <w:color w:val="000000"/>
          <w:sz w:val="24"/>
          <w:szCs w:val="24"/>
        </w:rPr>
        <w:t>педагогической компетентности</w:t>
      </w:r>
      <w:r w:rsidRPr="003D27A4">
        <w:rPr>
          <w:color w:val="000000"/>
          <w:sz w:val="24"/>
          <w:szCs w:val="24"/>
        </w:rPr>
        <w:t xml:space="preserve"> по вопросам профилактики и снижения заболеваемости; </w:t>
      </w:r>
    </w:p>
    <w:p w:rsidR="00C74361" w:rsidRPr="003D27A4" w:rsidRDefault="00C74361" w:rsidP="00A62DF4">
      <w:pPr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3D27A4">
        <w:rPr>
          <w:color w:val="000000"/>
          <w:sz w:val="24"/>
          <w:szCs w:val="24"/>
        </w:rPr>
        <w:t>— прошли семинары и консультации по обучению методам и приемам индивидуального подхода к ребенку при проведении оз</w:t>
      </w:r>
      <w:r w:rsidRPr="003D27A4">
        <w:rPr>
          <w:color w:val="000000"/>
          <w:sz w:val="24"/>
          <w:szCs w:val="24"/>
        </w:rPr>
        <w:softHyphen/>
        <w:t xml:space="preserve">доровительных процедур; </w:t>
      </w:r>
    </w:p>
    <w:p w:rsidR="00C74361" w:rsidRPr="003D27A4" w:rsidRDefault="00C74361" w:rsidP="00A62DF4">
      <w:pPr>
        <w:autoSpaceDE/>
        <w:autoSpaceDN/>
        <w:adjustRightInd/>
        <w:ind w:firstLine="502"/>
        <w:jc w:val="both"/>
        <w:rPr>
          <w:snapToGrid w:val="0"/>
          <w:color w:val="000000"/>
          <w:sz w:val="24"/>
          <w:szCs w:val="24"/>
        </w:rPr>
      </w:pPr>
      <w:r w:rsidRPr="003D27A4">
        <w:rPr>
          <w:snapToGrid w:val="0"/>
          <w:color w:val="000000"/>
          <w:sz w:val="24"/>
          <w:szCs w:val="24"/>
        </w:rPr>
        <w:t>— все педагоги прошли курсы повышения квалификации по оказанию первой медицинской помощи;</w:t>
      </w:r>
    </w:p>
    <w:p w:rsidR="00C74361" w:rsidRPr="003D27A4" w:rsidRDefault="00C74361" w:rsidP="00A62DF4">
      <w:pPr>
        <w:autoSpaceDE/>
        <w:autoSpaceDN/>
        <w:adjustRightInd/>
        <w:ind w:firstLine="502"/>
        <w:jc w:val="both"/>
        <w:rPr>
          <w:snapToGrid w:val="0"/>
          <w:color w:val="000000"/>
          <w:sz w:val="24"/>
          <w:szCs w:val="24"/>
        </w:rPr>
      </w:pPr>
      <w:r w:rsidRPr="003D27A4">
        <w:rPr>
          <w:snapToGrid w:val="0"/>
          <w:color w:val="000000"/>
          <w:sz w:val="24"/>
          <w:szCs w:val="24"/>
        </w:rPr>
        <w:t>— в группах есть папки с материалами по безопасности.</w:t>
      </w:r>
    </w:p>
    <w:p w:rsidR="00C74361" w:rsidRPr="003D27A4" w:rsidRDefault="00C74361" w:rsidP="00A62DF4">
      <w:pPr>
        <w:ind w:firstLine="851"/>
        <w:jc w:val="both"/>
        <w:rPr>
          <w:bCs/>
          <w:sz w:val="24"/>
          <w:szCs w:val="24"/>
        </w:rPr>
      </w:pP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</w:p>
    <w:p w:rsidR="00C74361" w:rsidRPr="00B7170C" w:rsidRDefault="00C74361" w:rsidP="00A62DF4">
      <w:pPr>
        <w:rPr>
          <w:b/>
          <w:sz w:val="24"/>
          <w:szCs w:val="24"/>
        </w:rPr>
      </w:pPr>
      <w:r w:rsidRPr="00B7170C">
        <w:rPr>
          <w:b/>
          <w:sz w:val="24"/>
          <w:szCs w:val="24"/>
        </w:rPr>
        <w:t>3.</w:t>
      </w:r>
      <w:r w:rsidR="0070276B">
        <w:rPr>
          <w:b/>
          <w:sz w:val="24"/>
          <w:szCs w:val="24"/>
        </w:rPr>
        <w:t>1.</w:t>
      </w:r>
      <w:r w:rsidRPr="00B7170C">
        <w:rPr>
          <w:b/>
          <w:sz w:val="24"/>
          <w:szCs w:val="24"/>
        </w:rPr>
        <w:t>2. Познавательное и речевое развитие</w:t>
      </w: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</w:p>
    <w:p w:rsidR="00C74361" w:rsidRPr="00B7170C" w:rsidRDefault="00C74361" w:rsidP="00A62DF4">
      <w:pPr>
        <w:ind w:firstLine="851"/>
        <w:jc w:val="both"/>
        <w:rPr>
          <w:bCs/>
          <w:sz w:val="24"/>
          <w:szCs w:val="24"/>
        </w:rPr>
      </w:pPr>
      <w:r w:rsidRPr="00B7170C">
        <w:rPr>
          <w:sz w:val="24"/>
          <w:szCs w:val="24"/>
        </w:rPr>
        <w:t xml:space="preserve">В рамках реализации Программы развития по повышению качества работы по познавательному и речевому развитию дошкольников проведена следующая работа: </w:t>
      </w:r>
      <w:r w:rsidRPr="00B7170C">
        <w:rPr>
          <w:bCs/>
          <w:sz w:val="24"/>
          <w:szCs w:val="24"/>
        </w:rPr>
        <w:t>методическая работа выстраивалась  с учетом диагностического обследования дошкольников, разработана программа по речевому развитию « По дороге со сказкой»</w:t>
      </w:r>
    </w:p>
    <w:p w:rsidR="00C74361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 xml:space="preserve">Большое внимание уделяется развитию элементарных математических представлений, формированию логического и пространственного мышления. </w:t>
      </w:r>
    </w:p>
    <w:p w:rsidR="00C74361" w:rsidRPr="00083ADA" w:rsidRDefault="00C74361" w:rsidP="00A62DF4">
      <w:pPr>
        <w:widowControl/>
        <w:autoSpaceDE/>
        <w:autoSpaceDN/>
        <w:adjustRightInd/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Средствами патриотического воспитания дошкольников является само окружение (природное, социальное) в котором они живут: художественная литература, музыка, изобразительное искусство, игра, труд и праздники.</w:t>
      </w:r>
    </w:p>
    <w:p w:rsidR="00C74361" w:rsidRPr="00CF3222" w:rsidRDefault="00C74361" w:rsidP="00A62DF4">
      <w:pPr>
        <w:widowControl/>
        <w:shd w:val="clear" w:color="auto" w:fill="FFFFFF"/>
        <w:spacing w:after="120"/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 xml:space="preserve">В результате педагогической работы сотрудников ДОУ в каждой группе создан патриотический уголок. Дети располагают знаниями о названии страны, ее географии, природе, символе, </w:t>
      </w:r>
      <w:r w:rsidR="00CF3222">
        <w:rPr>
          <w:sz w:val="24"/>
          <w:szCs w:val="24"/>
        </w:rPr>
        <w:t xml:space="preserve">им </w:t>
      </w:r>
      <w:r w:rsidRPr="00083ADA">
        <w:rPr>
          <w:sz w:val="24"/>
          <w:szCs w:val="24"/>
        </w:rPr>
        <w:t>известны имена героев России, он</w:t>
      </w:r>
      <w:r w:rsidR="00CF3222">
        <w:rPr>
          <w:sz w:val="24"/>
          <w:szCs w:val="24"/>
        </w:rPr>
        <w:t>и</w:t>
      </w:r>
      <w:r w:rsidRPr="00083ADA">
        <w:rPr>
          <w:sz w:val="24"/>
          <w:szCs w:val="24"/>
        </w:rPr>
        <w:t xml:space="preserve"> чита</w:t>
      </w:r>
      <w:r w:rsidR="00CF3222">
        <w:rPr>
          <w:sz w:val="24"/>
          <w:szCs w:val="24"/>
        </w:rPr>
        <w:t>ют стихи, пою</w:t>
      </w:r>
      <w:r w:rsidRPr="00083ADA">
        <w:rPr>
          <w:sz w:val="24"/>
          <w:szCs w:val="24"/>
        </w:rPr>
        <w:t xml:space="preserve">т песни, значит задача выполнена в пределах возраста. Это приобщает ребенка к своей национальной культуре, формирует уважение ко всем народам. 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Одно из важных направлений работы ДОУ - экологическое воспитание.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i/>
          <w:iCs/>
          <w:sz w:val="24"/>
          <w:szCs w:val="24"/>
        </w:rPr>
        <w:t xml:space="preserve">Основная цель - </w:t>
      </w:r>
      <w:r w:rsidRPr="00083ADA">
        <w:rPr>
          <w:sz w:val="24"/>
          <w:szCs w:val="24"/>
        </w:rPr>
        <w:t>воспитание социально активной личности, способной понимать и любить окружающи</w:t>
      </w:r>
      <w:r w:rsidR="008406A4">
        <w:rPr>
          <w:sz w:val="24"/>
          <w:szCs w:val="24"/>
        </w:rPr>
        <w:t>й мир, природу и бе</w:t>
      </w:r>
      <w:r w:rsidR="008406A4">
        <w:rPr>
          <w:sz w:val="24"/>
          <w:szCs w:val="24"/>
        </w:rPr>
        <w:softHyphen/>
        <w:t>режно относи</w:t>
      </w:r>
      <w:r w:rsidRPr="00083ADA">
        <w:rPr>
          <w:sz w:val="24"/>
          <w:szCs w:val="24"/>
        </w:rPr>
        <w:t>т</w:t>
      </w:r>
      <w:r w:rsidR="008406A4">
        <w:rPr>
          <w:sz w:val="24"/>
          <w:szCs w:val="24"/>
        </w:rPr>
        <w:t>ь</w:t>
      </w:r>
      <w:r w:rsidRPr="00083ADA">
        <w:rPr>
          <w:sz w:val="24"/>
          <w:szCs w:val="24"/>
        </w:rPr>
        <w:t>ся к ним; формирование базовой системы ценно</w:t>
      </w:r>
      <w:r w:rsidRPr="00083ADA">
        <w:rPr>
          <w:sz w:val="24"/>
          <w:szCs w:val="24"/>
        </w:rPr>
        <w:softHyphen/>
        <w:t>стей, соответствующей задачам экологического образования. Работа осуществляется на основе разработки с ис</w:t>
      </w:r>
      <w:r w:rsidRPr="00083ADA">
        <w:rPr>
          <w:sz w:val="24"/>
          <w:szCs w:val="24"/>
        </w:rPr>
        <w:softHyphen/>
        <w:t>пользованием программ</w:t>
      </w:r>
      <w:r w:rsidRPr="00763334">
        <w:rPr>
          <w:sz w:val="24"/>
          <w:szCs w:val="24"/>
        </w:rPr>
        <w:t>ы</w:t>
      </w:r>
      <w:r w:rsidRPr="00083ADA">
        <w:rPr>
          <w:sz w:val="24"/>
          <w:szCs w:val="24"/>
        </w:rPr>
        <w:t xml:space="preserve"> С. Н. Николаевой «Экологическое воспитание дошкольников»</w:t>
      </w:r>
      <w:r w:rsidRPr="00763334">
        <w:rPr>
          <w:sz w:val="24"/>
          <w:szCs w:val="24"/>
        </w:rPr>
        <w:t xml:space="preserve">. </w:t>
      </w:r>
      <w:r w:rsidRPr="00083ADA">
        <w:rPr>
          <w:sz w:val="24"/>
          <w:szCs w:val="24"/>
        </w:rPr>
        <w:t>Благодаря творческому поиску педагогов в группах ДОУ создана, развивающая, экологизированная игро</w:t>
      </w:r>
      <w:r w:rsidRPr="00083ADA">
        <w:rPr>
          <w:sz w:val="24"/>
          <w:szCs w:val="24"/>
        </w:rPr>
        <w:softHyphen/>
        <w:t xml:space="preserve">вая среда. Групповые уголки природы оборудованы с учетом современных требований: более 80 % растений задействовано в педагогическом процессе. Круглогодично функционирует в группах огород на окне, позволяющий детям осуществлять поисковую деятельность. 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Исследовательская работа помогает развить у детей познава</w:t>
      </w:r>
      <w:r w:rsidRPr="00083ADA">
        <w:rPr>
          <w:sz w:val="24"/>
          <w:szCs w:val="24"/>
        </w:rPr>
        <w:softHyphen/>
        <w:t>тельный интерес, творчество, умение логически мыслить, обоб</w:t>
      </w:r>
      <w:r w:rsidRPr="00083ADA">
        <w:rPr>
          <w:sz w:val="24"/>
          <w:szCs w:val="24"/>
        </w:rPr>
        <w:softHyphen/>
        <w:t>щать.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В воспитании экологической культуры большую роль играет сенсорный опыт детей. Уже в раннем возрасте воспитан</w:t>
      </w:r>
      <w:r w:rsidRPr="00083ADA">
        <w:rPr>
          <w:sz w:val="24"/>
          <w:szCs w:val="24"/>
        </w:rPr>
        <w:softHyphen/>
        <w:t>ников педагоги, используя различные ситуации, уточняют с детьми форму, цвет, размеры, запах, характер поверхности и другие особенности объектов природы через серии дидактиче</w:t>
      </w:r>
      <w:r w:rsidRPr="00083ADA">
        <w:rPr>
          <w:sz w:val="24"/>
          <w:szCs w:val="24"/>
        </w:rPr>
        <w:softHyphen/>
        <w:t>ских игр.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В систему работы с детьми включена разнообразная дея</w:t>
      </w:r>
      <w:r w:rsidRPr="00083ADA">
        <w:rPr>
          <w:sz w:val="24"/>
          <w:szCs w:val="24"/>
        </w:rPr>
        <w:softHyphen/>
        <w:t>тельность с литературными произведениями. Организуются иг</w:t>
      </w:r>
      <w:r w:rsidRPr="00083ADA">
        <w:rPr>
          <w:sz w:val="24"/>
          <w:szCs w:val="24"/>
        </w:rPr>
        <w:softHyphen/>
        <w:t>ровые обучающие ситуации, разыгрываются интерактивные сюжеты с помощью кукол. Слушание и обыгрывание рассказов, сказок, рассматривание авторских иллюстраций помогает педа</w:t>
      </w:r>
      <w:r w:rsidRPr="00083ADA">
        <w:rPr>
          <w:sz w:val="24"/>
          <w:szCs w:val="24"/>
        </w:rPr>
        <w:softHyphen/>
        <w:t>гогам ввести детей в мир «отраженной природы», в мир литературно художественного искусства.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Совершенствуя работу по расширению знаний у детей о за</w:t>
      </w:r>
      <w:r w:rsidRPr="00083ADA">
        <w:rPr>
          <w:sz w:val="24"/>
          <w:szCs w:val="24"/>
        </w:rPr>
        <w:softHyphen/>
        <w:t>гадочном мире природы, педагоги обращаются к народной педа</w:t>
      </w:r>
      <w:r w:rsidRPr="00083ADA">
        <w:rPr>
          <w:sz w:val="24"/>
          <w:szCs w:val="24"/>
        </w:rPr>
        <w:softHyphen/>
        <w:t>гогике (пословицам, поговоркам, сказкам</w:t>
      </w:r>
      <w:r w:rsidR="008406A4" w:rsidRPr="008406A4">
        <w:rPr>
          <w:sz w:val="24"/>
          <w:szCs w:val="24"/>
        </w:rPr>
        <w:t xml:space="preserve"> </w:t>
      </w:r>
      <w:r w:rsidR="008406A4" w:rsidRPr="00083ADA">
        <w:rPr>
          <w:sz w:val="24"/>
          <w:szCs w:val="24"/>
        </w:rPr>
        <w:t xml:space="preserve">), </w:t>
      </w:r>
      <w:r w:rsidRPr="00083ADA">
        <w:rPr>
          <w:sz w:val="24"/>
          <w:szCs w:val="24"/>
        </w:rPr>
        <w:t>фольклорным праздникам «Чем богаты, тем и рады», «По тропинкам прибауток и потешек», праздникам-посиделкам «Осень рукодельница», «Зимы прощальный хоровод», «Лучше лета приятеля нет», «Березонька».</w:t>
      </w:r>
    </w:p>
    <w:p w:rsidR="00C74361" w:rsidRPr="00083ADA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t>Включение детей в практическую деятельность способствует формированию опыта, умений, навыков, экологически обосно</w:t>
      </w:r>
      <w:r w:rsidRPr="00083ADA">
        <w:rPr>
          <w:sz w:val="24"/>
          <w:szCs w:val="24"/>
        </w:rPr>
        <w:softHyphen/>
        <w:t>ванного взаимодействия с окружающей средой.</w:t>
      </w:r>
    </w:p>
    <w:p w:rsidR="00C74361" w:rsidRPr="00986761" w:rsidRDefault="00C74361" w:rsidP="00A62DF4">
      <w:pPr>
        <w:widowControl/>
        <w:shd w:val="clear" w:color="auto" w:fill="FFFFFF"/>
        <w:tabs>
          <w:tab w:val="num" w:pos="0"/>
        </w:tabs>
        <w:ind w:firstLine="426"/>
        <w:jc w:val="both"/>
        <w:rPr>
          <w:sz w:val="24"/>
          <w:szCs w:val="24"/>
        </w:rPr>
      </w:pPr>
      <w:r w:rsidRPr="00083ADA">
        <w:rPr>
          <w:sz w:val="24"/>
          <w:szCs w:val="24"/>
        </w:rPr>
        <w:lastRenderedPageBreak/>
        <w:t>Большое внимание воспитатели уделяют природоохранной деятельности человека. Разработан и реализуется экологический проект «</w:t>
      </w:r>
      <w:r w:rsidRPr="00B97624">
        <w:rPr>
          <w:sz w:val="24"/>
          <w:szCs w:val="24"/>
        </w:rPr>
        <w:t>Сохраним родную</w:t>
      </w:r>
      <w:r w:rsidRPr="00083ADA">
        <w:rPr>
          <w:sz w:val="24"/>
          <w:szCs w:val="24"/>
        </w:rPr>
        <w:t xml:space="preserve"> природу». Проведены акции «Домик для птиц», «Сохраним дерево», «Посади цветок и дерево». Педагоги участвуют в ежегодном проекте «Эколята</w:t>
      </w:r>
      <w:r w:rsidR="008406A4">
        <w:rPr>
          <w:sz w:val="24"/>
          <w:szCs w:val="24"/>
        </w:rPr>
        <w:t xml:space="preserve"> -</w:t>
      </w:r>
      <w:r w:rsidRPr="00083ADA">
        <w:rPr>
          <w:sz w:val="24"/>
          <w:szCs w:val="24"/>
        </w:rPr>
        <w:t xml:space="preserve"> защитники природы»</w:t>
      </w:r>
    </w:p>
    <w:p w:rsidR="00C74361" w:rsidRPr="00083ADA" w:rsidRDefault="00C74361" w:rsidP="00A62DF4">
      <w:pPr>
        <w:widowControl/>
        <w:shd w:val="clear" w:color="auto" w:fill="FFFFFF"/>
        <w:autoSpaceDE/>
        <w:autoSpaceDN/>
        <w:adjustRightInd/>
        <w:ind w:firstLine="502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083ADA">
        <w:rPr>
          <w:sz w:val="24"/>
          <w:szCs w:val="24"/>
          <w:bdr w:val="none" w:sz="0" w:space="0" w:color="auto" w:frame="1"/>
        </w:rPr>
        <w:t>Работа в рамках профориентации ведется в системе.</w:t>
      </w:r>
      <w:r w:rsidRPr="00083ADA">
        <w:rPr>
          <w:sz w:val="24"/>
          <w:szCs w:val="24"/>
        </w:rPr>
        <w:t xml:space="preserve"> </w:t>
      </w:r>
      <w:r w:rsidRPr="00083ADA">
        <w:rPr>
          <w:sz w:val="24"/>
          <w:szCs w:val="24"/>
          <w:bdr w:val="none" w:sz="0" w:space="0" w:color="auto" w:frame="1"/>
        </w:rPr>
        <w:t>В рамках данного направл</w:t>
      </w:r>
      <w:r w:rsidR="008406A4">
        <w:rPr>
          <w:sz w:val="24"/>
          <w:szCs w:val="24"/>
          <w:bdr w:val="none" w:sz="0" w:space="0" w:color="auto" w:frame="1"/>
        </w:rPr>
        <w:t>ения проведены</w:t>
      </w:r>
      <w:r w:rsidRPr="00083ADA">
        <w:rPr>
          <w:sz w:val="24"/>
          <w:szCs w:val="24"/>
          <w:bdr w:val="none" w:sz="0" w:space="0" w:color="auto" w:frame="1"/>
        </w:rPr>
        <w:t xml:space="preserve"> </w:t>
      </w:r>
      <w:r w:rsidR="008406A4">
        <w:rPr>
          <w:sz w:val="24"/>
          <w:szCs w:val="24"/>
          <w:bdr w:val="none" w:sz="0" w:space="0" w:color="auto" w:frame="1"/>
        </w:rPr>
        <w:t>мероприятия</w:t>
      </w:r>
      <w:r w:rsidRPr="00083ADA">
        <w:rPr>
          <w:sz w:val="24"/>
          <w:szCs w:val="24"/>
          <w:bdr w:val="none" w:sz="0" w:space="0" w:color="auto" w:frame="1"/>
        </w:rPr>
        <w:t>:</w:t>
      </w:r>
    </w:p>
    <w:p w:rsidR="00C74361" w:rsidRPr="00083ADA" w:rsidRDefault="00C74361" w:rsidP="00A62DF4">
      <w:pPr>
        <w:widowControl/>
        <w:shd w:val="clear" w:color="auto" w:fill="FFFFFF"/>
        <w:autoSpaceDE/>
        <w:autoSpaceDN/>
        <w:adjustRightInd/>
        <w:ind w:firstLine="502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083ADA">
        <w:rPr>
          <w:sz w:val="24"/>
          <w:szCs w:val="24"/>
          <w:bdr w:val="none" w:sz="0" w:space="0" w:color="auto" w:frame="1"/>
        </w:rPr>
        <w:t>- экскурсии по п</w:t>
      </w:r>
      <w:r w:rsidRPr="00763334">
        <w:rPr>
          <w:sz w:val="24"/>
          <w:szCs w:val="24"/>
          <w:bdr w:val="none" w:sz="0" w:space="0" w:color="auto" w:frame="1"/>
        </w:rPr>
        <w:t>омещениям ДОУ (кухня, прачечная</w:t>
      </w:r>
      <w:r w:rsidRPr="00083ADA">
        <w:rPr>
          <w:sz w:val="24"/>
          <w:szCs w:val="24"/>
          <w:bdr w:val="none" w:sz="0" w:space="0" w:color="auto" w:frame="1"/>
        </w:rPr>
        <w:t>)</w:t>
      </w:r>
    </w:p>
    <w:p w:rsidR="00C74361" w:rsidRPr="00083ADA" w:rsidRDefault="00C74361" w:rsidP="00A62DF4">
      <w:pPr>
        <w:widowControl/>
        <w:shd w:val="clear" w:color="auto" w:fill="FFFFFF"/>
        <w:autoSpaceDE/>
        <w:autoSpaceDN/>
        <w:adjustRightInd/>
        <w:ind w:firstLine="502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083ADA">
        <w:rPr>
          <w:sz w:val="24"/>
          <w:szCs w:val="24"/>
          <w:bdr w:val="none" w:sz="0" w:space="0" w:color="auto" w:frame="1"/>
        </w:rPr>
        <w:t>- знакомство дошкольников в игровой форме с профессиями: «Пожарник», «Машинист», «Плотник», «Овощевод», «Повар, кондитер», «Продавец», «Парикмахер», «Врач» и т.д.</w:t>
      </w:r>
    </w:p>
    <w:p w:rsidR="00C74361" w:rsidRPr="00083ADA" w:rsidRDefault="00C74361" w:rsidP="00A62DF4">
      <w:pPr>
        <w:widowControl/>
        <w:shd w:val="clear" w:color="auto" w:fill="FFFFFF"/>
        <w:autoSpaceDE/>
        <w:autoSpaceDN/>
        <w:adjustRightInd/>
        <w:ind w:firstLine="502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083ADA">
        <w:rPr>
          <w:sz w:val="24"/>
          <w:szCs w:val="24"/>
          <w:bdr w:val="none" w:sz="0" w:space="0" w:color="auto" w:frame="1"/>
        </w:rPr>
        <w:t>Совместно с родителями организовывались встречи под</w:t>
      </w:r>
      <w:r w:rsidRPr="00763334">
        <w:rPr>
          <w:sz w:val="24"/>
          <w:szCs w:val="24"/>
          <w:bdr w:val="none" w:sz="0" w:space="0" w:color="auto" w:frame="1"/>
        </w:rPr>
        <w:t xml:space="preserve"> названием «Мой папа (мама) …», выставка рисунков </w:t>
      </w:r>
      <w:r w:rsidRPr="00083ADA">
        <w:rPr>
          <w:sz w:val="24"/>
          <w:szCs w:val="24"/>
          <w:bdr w:val="none" w:sz="0" w:space="0" w:color="auto" w:frame="1"/>
        </w:rPr>
        <w:t>«Кем я буду, когда вырасту».</w:t>
      </w:r>
    </w:p>
    <w:p w:rsidR="00C74361" w:rsidRPr="00B7170C" w:rsidRDefault="00C74361" w:rsidP="00A62DF4">
      <w:pPr>
        <w:ind w:firstLine="851"/>
        <w:jc w:val="both"/>
        <w:rPr>
          <w:bCs/>
          <w:sz w:val="24"/>
          <w:szCs w:val="24"/>
        </w:rPr>
      </w:pPr>
    </w:p>
    <w:p w:rsidR="00C74361" w:rsidRPr="00B7170C" w:rsidRDefault="00C74361" w:rsidP="00A62DF4">
      <w:pPr>
        <w:rPr>
          <w:b/>
          <w:bCs/>
          <w:sz w:val="24"/>
          <w:szCs w:val="24"/>
        </w:rPr>
      </w:pPr>
      <w:r w:rsidRPr="00B7170C">
        <w:rPr>
          <w:b/>
          <w:bCs/>
          <w:sz w:val="24"/>
          <w:szCs w:val="24"/>
        </w:rPr>
        <w:t>3.</w:t>
      </w:r>
      <w:r w:rsidR="007C0F84">
        <w:rPr>
          <w:b/>
          <w:bCs/>
          <w:sz w:val="24"/>
          <w:szCs w:val="24"/>
        </w:rPr>
        <w:t>1.</w:t>
      </w:r>
      <w:r w:rsidRPr="00B7170C">
        <w:rPr>
          <w:b/>
          <w:bCs/>
          <w:sz w:val="24"/>
          <w:szCs w:val="24"/>
        </w:rPr>
        <w:t>3.  Социально - коммуникативное развитие.</w:t>
      </w:r>
    </w:p>
    <w:p w:rsidR="00C74361" w:rsidRPr="00B7170C" w:rsidRDefault="00C74361" w:rsidP="00A62DF4">
      <w:pPr>
        <w:ind w:firstLine="360"/>
        <w:rPr>
          <w:b/>
          <w:bCs/>
          <w:sz w:val="24"/>
          <w:szCs w:val="24"/>
        </w:rPr>
      </w:pPr>
    </w:p>
    <w:p w:rsidR="00C74361" w:rsidRPr="00B7170C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>По формированию нравственно-волевых качеств и творческих способностей детей в ДОУ целенаправленно и планомерно велась работа по организации и оснащению игровой деятельности. Подводя итоги изучения различных форм игровой деятельности, следует отметить, работа педагогического коллектива ведется на должном уровне. Содержание мероприятий по формированию нравственно-волевых качеств и организации игровой деятельности дошкольников реализуется через разнообразные формы работы с детьми, а также через взаимодействия с семьей.</w:t>
      </w:r>
    </w:p>
    <w:p w:rsidR="007C0F84" w:rsidRPr="007C0F84" w:rsidRDefault="00C74361" w:rsidP="00A62DF4">
      <w:pPr>
        <w:ind w:right="-113"/>
        <w:rPr>
          <w:sz w:val="24"/>
          <w:szCs w:val="24"/>
        </w:rPr>
      </w:pPr>
      <w:r w:rsidRPr="00B7170C">
        <w:rPr>
          <w:sz w:val="24"/>
        </w:rPr>
        <w:t xml:space="preserve"> Для успешной организации сюжетно – ролевых игр воспитатели совместно с родителями дополнили и обновили атрибуты и предметы «заместители». Игровое пространство во всех возрастных группах дополнено атрибутами к сюжетно – ролевым играм на современную тематику в соответствии с возрастными особенностями дошкольников. </w:t>
      </w:r>
      <w:r w:rsidR="007C0F84" w:rsidRPr="007C0F84">
        <w:rPr>
          <w:sz w:val="24"/>
          <w:szCs w:val="24"/>
        </w:rPr>
        <w:t>С целью повышения качества образовательных услуг, уровня реализации  Образовательной программы ДОУ в течение учебного года коллектив детского сада поддерживал прочные отношения с социальными учреждениями: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детская поликлиника ,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МБОУ Ижевская СОШ им. К.Циолковского,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ГБКУ «Музей им. К.Э.Циолковского,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Ижевский Дом культуры,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МБДОУ №1, МБДОУ «Светлячок», МБДОУ «Теремок»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Традиционно наши воспитанники посещают библиотеку . Сотрудники библиотеки организовывают для детей различные праздники, игры, беседы, развлечения.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Детский сад сотрудничает с детской поликлиникой. Такое взаимодействие помогает выявить и предупредить различные заболевания, оказать своевременную помощь детям.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Воспитанники сада в целях ознакомления посетили Ижевскую СОШ им.Циолковского. Учительница начальных классов провела экскурсию по школе и показала  детям  класс, в  котором им предстоит учиться.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 xml:space="preserve">  Сотрудники музея  К.Э.Циолковского посетили наш детский сад. В игровой познавательной форме  дети познакомились с историей возникновения космонавтики.</w:t>
      </w:r>
    </w:p>
    <w:p w:rsidR="007C0F84" w:rsidRPr="007C0F84" w:rsidRDefault="007C0F84" w:rsidP="00A62DF4">
      <w:pPr>
        <w:ind w:right="-113"/>
        <w:rPr>
          <w:sz w:val="24"/>
          <w:szCs w:val="24"/>
        </w:rPr>
      </w:pPr>
      <w:r w:rsidRPr="007C0F84">
        <w:rPr>
          <w:sz w:val="24"/>
          <w:szCs w:val="24"/>
        </w:rPr>
        <w:t>В апреле 2019 года наш детский сад принимал участие в акции «Весна 2019» «Сдай макулатуру. Спаси Дерево». Усилиями сотрудников, родителей воспитанников  детского сада было собрано около 400 кг макулатуры. От устроителей акции детский сад получил благодарность.</w:t>
      </w:r>
    </w:p>
    <w:p w:rsidR="00C74361" w:rsidRPr="00B7170C" w:rsidRDefault="00C74361" w:rsidP="00A62DF4">
      <w:pPr>
        <w:pStyle w:val="a8"/>
        <w:ind w:left="0" w:right="0" w:firstLine="851"/>
        <w:rPr>
          <w:sz w:val="24"/>
        </w:rPr>
      </w:pPr>
    </w:p>
    <w:p w:rsidR="00C74361" w:rsidRPr="00B7170C" w:rsidRDefault="00C74361" w:rsidP="00A62DF4">
      <w:pPr>
        <w:pStyle w:val="a8"/>
        <w:ind w:left="0" w:right="0" w:firstLine="360"/>
        <w:rPr>
          <w:sz w:val="24"/>
        </w:rPr>
      </w:pPr>
      <w:r w:rsidRPr="00B7170C">
        <w:rPr>
          <w:b/>
          <w:bCs/>
          <w:sz w:val="24"/>
        </w:rPr>
        <w:t>3.</w:t>
      </w:r>
      <w:r w:rsidR="007C0F84">
        <w:rPr>
          <w:b/>
          <w:bCs/>
          <w:sz w:val="24"/>
        </w:rPr>
        <w:t>1.</w:t>
      </w:r>
      <w:r w:rsidRPr="00B7170C">
        <w:rPr>
          <w:b/>
          <w:bCs/>
          <w:sz w:val="24"/>
        </w:rPr>
        <w:t>4.Художественно – эстетическое развитие.</w:t>
      </w:r>
    </w:p>
    <w:p w:rsidR="00C74361" w:rsidRPr="00B7170C" w:rsidRDefault="00C74361" w:rsidP="00A62DF4">
      <w:pPr>
        <w:pStyle w:val="a8"/>
        <w:ind w:left="0" w:right="0" w:firstLine="851"/>
        <w:rPr>
          <w:sz w:val="24"/>
        </w:rPr>
      </w:pPr>
      <w:r w:rsidRPr="00B7170C">
        <w:rPr>
          <w:sz w:val="24"/>
        </w:rPr>
        <w:t>Художественно – эстетическое направление является одним из основных для нашего ДОУ.  Кропотливая и плодотворная работа в этой сфере ведется всеми воспитателями. Постоянно пополняется методическая литература, приобретается наглядный материал, проводятся выставки работ и конкурсы. Дети совместно с воспитателями подготавливают красочные представления.</w:t>
      </w:r>
    </w:p>
    <w:p w:rsidR="00C74361" w:rsidRPr="00B7170C" w:rsidRDefault="00C74361" w:rsidP="00A62DF4">
      <w:pPr>
        <w:ind w:firstLine="709"/>
        <w:rPr>
          <w:color w:val="000000"/>
          <w:sz w:val="24"/>
          <w:szCs w:val="24"/>
        </w:rPr>
      </w:pPr>
      <w:r w:rsidRPr="00B7170C">
        <w:rPr>
          <w:sz w:val="24"/>
          <w:szCs w:val="24"/>
        </w:rPr>
        <w:t xml:space="preserve">  </w:t>
      </w:r>
      <w:r w:rsidRPr="00B7170C">
        <w:rPr>
          <w:color w:val="000000"/>
          <w:sz w:val="24"/>
          <w:szCs w:val="24"/>
          <w:shd w:val="clear" w:color="auto" w:fill="FFFFFF"/>
        </w:rPr>
        <w:t>Повысилась заинтересованность родителей в осуществлении воспитательно-образовательного процесса. Родители принимают активное участие в конкурсах, организованных в ДОУ. Эти данные свидетельствуют о том, что в детском саду созданы условия для интеллектуального, художественно-эстетического и социокультурного развития дошкольников.</w:t>
      </w:r>
    </w:p>
    <w:p w:rsidR="00C74361" w:rsidRPr="00B7170C" w:rsidRDefault="00C74361" w:rsidP="00A62DF4">
      <w:pPr>
        <w:pStyle w:val="a8"/>
        <w:ind w:left="0" w:right="0" w:firstLine="851"/>
        <w:rPr>
          <w:color w:val="000000"/>
          <w:sz w:val="24"/>
          <w:shd w:val="clear" w:color="auto" w:fill="FFFFFF"/>
        </w:rPr>
      </w:pPr>
      <w:r w:rsidRPr="00B7170C">
        <w:rPr>
          <w:color w:val="000000"/>
          <w:sz w:val="24"/>
          <w:shd w:val="clear" w:color="auto" w:fill="FFFFFF"/>
        </w:rPr>
        <w:lastRenderedPageBreak/>
        <w:t>Педагогами ДОУ широко используются разнообразные формы организации занятий, в том числе нетрадиционные: интегрированные занятия, экскурсии, игры-путешествия, защита проектов. Занятия направлены на развитие творчества дошкольников, выявление их способностей через различные виды деятельности.</w:t>
      </w:r>
    </w:p>
    <w:p w:rsidR="00C74361" w:rsidRPr="00B7170C" w:rsidRDefault="00C74361" w:rsidP="00A62DF4">
      <w:pPr>
        <w:ind w:firstLine="851"/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>Воспитатели  ДОУ активно используют информационно – коммуникативные технологии в воспитательно-образовательном процессе с учетом интересов и потребностей развития детей. Каждый воспитатель использует в работе ноутбук.</w:t>
      </w:r>
    </w:p>
    <w:p w:rsidR="00C74361" w:rsidRPr="00B7170C" w:rsidRDefault="00C74361" w:rsidP="00A62DF4">
      <w:pPr>
        <w:ind w:firstLine="851"/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>В ДОУ создан методический совет, работа которого носит непрерывный характер, включает в себя различные формы и содержание деятельности. На практике реализуется принцип педагогической поддержки деятельности каждого члена коллектива.</w:t>
      </w:r>
    </w:p>
    <w:p w:rsidR="00C74361" w:rsidRPr="00B7170C" w:rsidRDefault="00C74361" w:rsidP="00A62DF4">
      <w:pPr>
        <w:ind w:firstLine="851"/>
        <w:rPr>
          <w:color w:val="000000"/>
          <w:sz w:val="24"/>
          <w:szCs w:val="24"/>
          <w:shd w:val="clear" w:color="auto" w:fill="FFFFFF"/>
        </w:rPr>
      </w:pPr>
    </w:p>
    <w:p w:rsidR="00C74361" w:rsidRPr="00B7170C" w:rsidRDefault="00C74361" w:rsidP="00A62DF4">
      <w:pPr>
        <w:ind w:right="-113"/>
        <w:rPr>
          <w:sz w:val="24"/>
          <w:szCs w:val="24"/>
        </w:rPr>
      </w:pPr>
      <w:r w:rsidRPr="00B7170C">
        <w:rPr>
          <w:sz w:val="24"/>
          <w:szCs w:val="24"/>
        </w:rPr>
        <w:t>Средние показатели освоения детьми старшей  группы образовательных областей (19 человек) 2018 г.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Старшая  (разновозрастная) группа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Название обр. области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Высокий уровень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Чел-(%)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Среднего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Чел-(%)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 xml:space="preserve">Низкий 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Чел-(%)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Физическое развитие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10- 53%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8- 42%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1 – 5%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Социально – коммуникативное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12-63%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7-37%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Речевое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13 – 68%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6 – 32%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8- 42%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9 – 47%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2 – 11%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Художественно -эстетическое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9 – 48%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5 – 26%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5 – 26%</w:t>
            </w:r>
          </w:p>
        </w:tc>
      </w:tr>
    </w:tbl>
    <w:p w:rsidR="00C74361" w:rsidRDefault="00C74361" w:rsidP="00A62DF4">
      <w:pPr>
        <w:ind w:right="-11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17727" cy="2895600"/>
            <wp:effectExtent l="19050" t="0" r="25773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4361" w:rsidRDefault="00C74361" w:rsidP="00A62DF4">
      <w:pPr>
        <w:ind w:right="-113"/>
        <w:jc w:val="center"/>
        <w:rPr>
          <w:sz w:val="24"/>
          <w:szCs w:val="24"/>
        </w:rPr>
      </w:pPr>
    </w:p>
    <w:p w:rsidR="00C74361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 xml:space="preserve">Средние показатели освоения детьми старшей  группы образовательных областей (19 человек) 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2019 г.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Старшая  (разновозрастная) группа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Название обр. области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Высокий уровень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Средний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Низкий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(%)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Физическое развитие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Социально – коммуникативное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Речевое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Художественно -</w:t>
            </w:r>
            <w:r w:rsidRPr="00B7170C">
              <w:rPr>
                <w:rFonts w:eastAsia="Calibri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lastRenderedPageBreak/>
              <w:t>32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rFonts w:eastAsia="Calibri"/>
                <w:sz w:val="24"/>
                <w:szCs w:val="24"/>
              </w:rPr>
            </w:pPr>
            <w:r w:rsidRPr="00B7170C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C74361" w:rsidRDefault="00C74361" w:rsidP="00A62DF4">
      <w:pPr>
        <w:ind w:right="-113"/>
        <w:jc w:val="center"/>
        <w:rPr>
          <w:sz w:val="24"/>
          <w:szCs w:val="24"/>
        </w:rPr>
      </w:pPr>
    </w:p>
    <w:p w:rsidR="00C74361" w:rsidRDefault="00C74361" w:rsidP="00A62DF4">
      <w:pPr>
        <w:ind w:right="-113"/>
        <w:jc w:val="center"/>
        <w:rPr>
          <w:sz w:val="24"/>
          <w:szCs w:val="24"/>
        </w:rPr>
      </w:pPr>
      <w:r w:rsidRPr="00C74361">
        <w:rPr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361" w:rsidRDefault="00C74361" w:rsidP="00A62DF4">
      <w:pPr>
        <w:ind w:right="-113"/>
        <w:jc w:val="center"/>
        <w:rPr>
          <w:sz w:val="24"/>
          <w:szCs w:val="24"/>
        </w:rPr>
      </w:pPr>
    </w:p>
    <w:p w:rsidR="001F20D3" w:rsidRDefault="001F20D3" w:rsidP="00A62DF4">
      <w:pPr>
        <w:ind w:right="-113"/>
        <w:jc w:val="center"/>
        <w:rPr>
          <w:sz w:val="24"/>
          <w:szCs w:val="24"/>
        </w:rPr>
      </w:pPr>
    </w:p>
    <w:p w:rsidR="001F20D3" w:rsidRDefault="001F20D3" w:rsidP="00A62DF4">
      <w:pPr>
        <w:ind w:right="-113"/>
        <w:jc w:val="center"/>
        <w:rPr>
          <w:sz w:val="24"/>
          <w:szCs w:val="24"/>
        </w:rPr>
      </w:pPr>
    </w:p>
    <w:p w:rsidR="00C74361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Средние показатели освоения детьми  старшей   группы образовательных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областей (18 человек) 2019-2020 уч.г.</w:t>
      </w:r>
    </w:p>
    <w:p w:rsidR="00C74361" w:rsidRPr="00B7170C" w:rsidRDefault="00C74361" w:rsidP="00A62DF4">
      <w:pPr>
        <w:ind w:right="-113"/>
        <w:jc w:val="center"/>
        <w:rPr>
          <w:sz w:val="24"/>
          <w:szCs w:val="24"/>
        </w:rPr>
      </w:pPr>
      <w:r w:rsidRPr="00B7170C">
        <w:rPr>
          <w:sz w:val="24"/>
          <w:szCs w:val="24"/>
        </w:rPr>
        <w:t>Старшая (разновозрастная)  группа: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Название обр. области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Высокий уровень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Средний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(%)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Низкий</w:t>
            </w:r>
          </w:p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(%)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39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61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Социально – коммуникативное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45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55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Речевое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39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61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66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0</w:t>
            </w:r>
          </w:p>
        </w:tc>
      </w:tr>
      <w:tr w:rsidR="00C74361" w:rsidRPr="00B7170C" w:rsidTr="00E63573">
        <w:tc>
          <w:tcPr>
            <w:tcW w:w="2392" w:type="dxa"/>
          </w:tcPr>
          <w:p w:rsidR="00C74361" w:rsidRPr="00B7170C" w:rsidRDefault="00C74361" w:rsidP="00A62DF4">
            <w:pPr>
              <w:ind w:right="-113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Художественно -эстетическое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78</w:t>
            </w:r>
          </w:p>
        </w:tc>
        <w:tc>
          <w:tcPr>
            <w:tcW w:w="2393" w:type="dxa"/>
          </w:tcPr>
          <w:p w:rsidR="00C74361" w:rsidRPr="00B7170C" w:rsidRDefault="00C74361" w:rsidP="00A62DF4">
            <w:pPr>
              <w:ind w:right="-113"/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0</w:t>
            </w:r>
          </w:p>
        </w:tc>
      </w:tr>
    </w:tbl>
    <w:p w:rsidR="00C74361" w:rsidRPr="00B7170C" w:rsidRDefault="00C74361" w:rsidP="00A62DF4">
      <w:pPr>
        <w:ind w:right="-113"/>
        <w:rPr>
          <w:sz w:val="24"/>
          <w:szCs w:val="24"/>
        </w:rPr>
      </w:pPr>
    </w:p>
    <w:p w:rsidR="001F20D3" w:rsidRDefault="001F20D3" w:rsidP="00A62DF4">
      <w:pPr>
        <w:ind w:right="-113"/>
        <w:rPr>
          <w:sz w:val="24"/>
          <w:szCs w:val="24"/>
        </w:rPr>
      </w:pPr>
    </w:p>
    <w:p w:rsidR="001F20D3" w:rsidRDefault="001F20D3" w:rsidP="00A62DF4">
      <w:pPr>
        <w:ind w:right="-113"/>
        <w:rPr>
          <w:sz w:val="24"/>
          <w:szCs w:val="24"/>
        </w:rPr>
      </w:pPr>
      <w:r w:rsidRPr="001F20D3">
        <w:rPr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F20D3" w:rsidRDefault="001F20D3" w:rsidP="00A62DF4">
      <w:pPr>
        <w:ind w:right="-113"/>
        <w:rPr>
          <w:sz w:val="24"/>
          <w:szCs w:val="24"/>
        </w:rPr>
      </w:pPr>
    </w:p>
    <w:p w:rsidR="00C74361" w:rsidRDefault="00C74361" w:rsidP="00A62DF4">
      <w:pPr>
        <w:ind w:firstLine="851"/>
        <w:rPr>
          <w:sz w:val="24"/>
          <w:szCs w:val="24"/>
        </w:rPr>
      </w:pPr>
      <w:r w:rsidRPr="00B7170C">
        <w:rPr>
          <w:color w:val="181910"/>
          <w:sz w:val="24"/>
          <w:szCs w:val="24"/>
        </w:rPr>
        <w:t xml:space="preserve">Исходя из анализа работы МБДОУ детский сад № 2  за период 2018 – 2020 годы, можно сделать вывод, что детский сад </w:t>
      </w:r>
      <w:r w:rsidRPr="00B7170C">
        <w:rPr>
          <w:sz w:val="24"/>
          <w:szCs w:val="24"/>
        </w:rPr>
        <w:t>показывает положительные результаты воспитательного процесса и условий, обеспечивающих его.</w:t>
      </w:r>
    </w:p>
    <w:p w:rsidR="007C0F84" w:rsidRDefault="007C0F84" w:rsidP="00A62DF4">
      <w:pPr>
        <w:ind w:firstLine="851"/>
        <w:rPr>
          <w:sz w:val="24"/>
          <w:szCs w:val="24"/>
        </w:rPr>
      </w:pPr>
    </w:p>
    <w:p w:rsidR="00C74361" w:rsidRPr="007C0F84" w:rsidRDefault="007C0F84" w:rsidP="00A62DF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3.2 </w:t>
      </w:r>
      <w:r w:rsidR="00C74361" w:rsidRPr="005831EF">
        <w:rPr>
          <w:b/>
          <w:bCs/>
          <w:iCs/>
          <w:sz w:val="28"/>
          <w:szCs w:val="28"/>
        </w:rPr>
        <w:t xml:space="preserve">Анализ творческих достижений воспитанников </w:t>
      </w:r>
      <w:r w:rsidR="00C74361">
        <w:rPr>
          <w:b/>
          <w:bCs/>
          <w:iCs/>
          <w:sz w:val="28"/>
          <w:szCs w:val="28"/>
        </w:rPr>
        <w:t xml:space="preserve"> 2018 -2020 </w:t>
      </w:r>
      <w:r w:rsidR="00C74361" w:rsidRPr="005831EF">
        <w:rPr>
          <w:b/>
          <w:bCs/>
          <w:iCs/>
          <w:sz w:val="28"/>
          <w:szCs w:val="28"/>
        </w:rPr>
        <w:t xml:space="preserve"> год</w:t>
      </w:r>
      <w:r w:rsidR="00C74361">
        <w:rPr>
          <w:b/>
          <w:bCs/>
          <w:iCs/>
          <w:sz w:val="28"/>
          <w:szCs w:val="28"/>
        </w:rPr>
        <w:t>ы</w:t>
      </w:r>
      <w:r>
        <w:rPr>
          <w:b/>
          <w:bCs/>
          <w:iCs/>
          <w:sz w:val="28"/>
          <w:szCs w:val="28"/>
        </w:rPr>
        <w:t>.</w:t>
      </w:r>
      <w:r w:rsidR="00C74361" w:rsidRPr="005831EF">
        <w:rPr>
          <w:b/>
          <w:bCs/>
          <w:iCs/>
          <w:sz w:val="28"/>
          <w:szCs w:val="28"/>
        </w:rPr>
        <w:t xml:space="preserve"> </w:t>
      </w:r>
    </w:p>
    <w:p w:rsidR="00C74361" w:rsidRPr="005831EF" w:rsidRDefault="00C74361" w:rsidP="00A62DF4">
      <w:pPr>
        <w:jc w:val="center"/>
        <w:rPr>
          <w:color w:val="000000"/>
          <w:sz w:val="28"/>
          <w:szCs w:val="28"/>
        </w:rPr>
      </w:pPr>
    </w:p>
    <w:p w:rsidR="00C74361" w:rsidRPr="005831EF" w:rsidRDefault="00C74361" w:rsidP="00A62DF4">
      <w:pPr>
        <w:ind w:firstLine="708"/>
        <w:rPr>
          <w:color w:val="000000"/>
          <w:sz w:val="28"/>
          <w:szCs w:val="28"/>
        </w:rPr>
      </w:pPr>
      <w:r w:rsidRPr="005831EF">
        <w:rPr>
          <w:iCs/>
          <w:sz w:val="28"/>
          <w:szCs w:val="28"/>
        </w:rPr>
        <w:t>Мониторинг творческих достижений воспитанников ДОУ</w:t>
      </w:r>
      <w:r w:rsidRPr="005831EF"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>за 2018-2020</w:t>
      </w:r>
      <w:r w:rsidRPr="005831EF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5831EF">
        <w:rPr>
          <w:sz w:val="28"/>
          <w:szCs w:val="28"/>
        </w:rPr>
        <w:t xml:space="preserve"> </w:t>
      </w:r>
      <w:r w:rsidRPr="005831EF">
        <w:rPr>
          <w:iCs/>
          <w:sz w:val="28"/>
          <w:szCs w:val="28"/>
        </w:rPr>
        <w:t xml:space="preserve"> показал, что </w:t>
      </w:r>
      <w:r>
        <w:rPr>
          <w:iCs/>
          <w:sz w:val="28"/>
          <w:szCs w:val="28"/>
        </w:rPr>
        <w:t>число</w:t>
      </w:r>
      <w:r>
        <w:rPr>
          <w:color w:val="000000"/>
          <w:sz w:val="28"/>
          <w:szCs w:val="28"/>
        </w:rPr>
        <w:t xml:space="preserve">   </w:t>
      </w:r>
      <w:r w:rsidRPr="005831EF">
        <w:rPr>
          <w:color w:val="000000"/>
          <w:sz w:val="28"/>
          <w:szCs w:val="28"/>
        </w:rPr>
        <w:t>воспитанников</w:t>
      </w:r>
      <w:r>
        <w:rPr>
          <w:color w:val="000000"/>
          <w:sz w:val="28"/>
          <w:szCs w:val="28"/>
        </w:rPr>
        <w:t>, принявших участие в конкурсном движении</w:t>
      </w:r>
      <w:r w:rsidR="008406A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ежегодно увеличивается.</w:t>
      </w:r>
    </w:p>
    <w:p w:rsidR="00C74361" w:rsidRPr="005831EF" w:rsidRDefault="00C74361" w:rsidP="00A62DF4">
      <w:pPr>
        <w:jc w:val="both"/>
        <w:rPr>
          <w:iCs/>
          <w:sz w:val="28"/>
          <w:szCs w:val="28"/>
        </w:rPr>
      </w:pPr>
    </w:p>
    <w:p w:rsidR="00C74361" w:rsidRPr="00B7170C" w:rsidRDefault="00C74361" w:rsidP="00A62DF4">
      <w:pPr>
        <w:ind w:firstLine="851"/>
        <w:rPr>
          <w:sz w:val="24"/>
          <w:szCs w:val="24"/>
        </w:rPr>
      </w:pPr>
      <w:r>
        <w:rPr>
          <w:sz w:val="24"/>
          <w:szCs w:val="24"/>
        </w:rPr>
        <w:t>Достижения воспитанников за 2018год .</w:t>
      </w:r>
    </w:p>
    <w:p w:rsidR="00C74361" w:rsidRPr="00B7170C" w:rsidRDefault="00C74361" w:rsidP="00A62DF4">
      <w:pPr>
        <w:tabs>
          <w:tab w:val="left" w:pos="709"/>
        </w:tabs>
        <w:ind w:right="-113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3106"/>
        <w:gridCol w:w="2178"/>
        <w:gridCol w:w="1876"/>
        <w:gridCol w:w="1794"/>
      </w:tblGrid>
      <w:tr w:rsidR="00C74361" w:rsidRPr="00B7170C" w:rsidTr="00E63573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Наименование конкурса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Уровень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 xml:space="preserve">Победитель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 xml:space="preserve">Призёр </w:t>
            </w:r>
          </w:p>
        </w:tc>
      </w:tr>
      <w:tr w:rsidR="00C74361" w:rsidRPr="00B7170C" w:rsidTr="00E63573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«Огонь талантов»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поселковый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</w:p>
        </w:tc>
      </w:tr>
      <w:tr w:rsidR="00C74361" w:rsidRPr="00B7170C" w:rsidTr="00E63573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«Двор моей мечты»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361" w:rsidRPr="00B7170C" w:rsidRDefault="00C74361" w:rsidP="00A62DF4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B7170C">
              <w:rPr>
                <w:rFonts w:eastAsia="Calibri"/>
                <w:lang w:eastAsia="en-US"/>
              </w:rPr>
              <w:t>Диплом участника</w:t>
            </w:r>
          </w:p>
        </w:tc>
      </w:tr>
    </w:tbl>
    <w:p w:rsidR="001F20D3" w:rsidRDefault="001F20D3" w:rsidP="00A62DF4">
      <w:pPr>
        <w:ind w:firstLine="851"/>
        <w:rPr>
          <w:sz w:val="24"/>
          <w:szCs w:val="24"/>
        </w:rPr>
      </w:pPr>
    </w:p>
    <w:p w:rsidR="00C74361" w:rsidRPr="00B7170C" w:rsidRDefault="00C74361" w:rsidP="00A62DF4">
      <w:pPr>
        <w:ind w:firstLine="851"/>
        <w:rPr>
          <w:sz w:val="24"/>
          <w:szCs w:val="24"/>
        </w:rPr>
      </w:pPr>
      <w:r>
        <w:rPr>
          <w:sz w:val="24"/>
          <w:szCs w:val="24"/>
        </w:rPr>
        <w:t>Достижения воспитанников за 2019год.</w:t>
      </w:r>
    </w:p>
    <w:p w:rsidR="00C74361" w:rsidRPr="00B7170C" w:rsidRDefault="00C74361" w:rsidP="00A62DF4">
      <w:pPr>
        <w:tabs>
          <w:tab w:val="left" w:pos="709"/>
        </w:tabs>
        <w:ind w:right="-113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4549"/>
        <w:gridCol w:w="2573"/>
        <w:gridCol w:w="2648"/>
      </w:tblGrid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№ п/п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Название конкурса, участник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Результат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Руководитель</w:t>
            </w:r>
          </w:p>
        </w:tc>
      </w:tr>
      <w:tr w:rsidR="00C74361" w:rsidRPr="00B7170C" w:rsidTr="00E63573">
        <w:trPr>
          <w:trHeight w:val="496"/>
        </w:trPr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  <w:lang w:val="en-US"/>
              </w:rPr>
              <w:t>II</w:t>
            </w:r>
            <w:r w:rsidRPr="00B7170C">
              <w:rPr>
                <w:sz w:val="24"/>
                <w:szCs w:val="24"/>
              </w:rPr>
              <w:t xml:space="preserve"> Всероссийский конкурс рисунков по ПДД «Мой папа и я за безопасные дороги» Решетова Л.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 место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Конкурс детских рисунков «Двор моей мечты»Медведков С.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участник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Районный этап областного конкурса Неопалимая купина» Медведков С.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 место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4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Районный этап областного конкурса Неопалимая купина» Коллет.работа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участник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Варюшкина В.А.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5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Областной интернет-конкурс детских рисунков «Дом,где оживают сказки» Мусихина Н., Решетова Л.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участники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Районный конкурс творческих работ «Знаете, каким он парнем был»,посвященный 85-леитю со дня рождения Ю.А.Гагарина. Коллект.работа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 место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7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Районный конкурс «Зеркальце природы»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И.Н.,Ермакова С.В.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8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Поселковый конкурс «Огонь талантов»,коллектив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Диплом 1 степени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Кострова В.А.</w:t>
            </w:r>
          </w:p>
        </w:tc>
      </w:tr>
      <w:tr w:rsidR="00C74361" w:rsidRPr="00B7170C" w:rsidTr="00E63573">
        <w:tc>
          <w:tcPr>
            <w:tcW w:w="675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9</w:t>
            </w:r>
          </w:p>
        </w:tc>
        <w:tc>
          <w:tcPr>
            <w:tcW w:w="4989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«Марш парков 2019» Мусихина Н.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участник</w:t>
            </w:r>
          </w:p>
        </w:tc>
        <w:tc>
          <w:tcPr>
            <w:tcW w:w="2832" w:type="dxa"/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Ермакова С.В.</w:t>
            </w:r>
          </w:p>
        </w:tc>
      </w:tr>
    </w:tbl>
    <w:p w:rsidR="00C74361" w:rsidRPr="00B7170C" w:rsidRDefault="00C74361" w:rsidP="00A62DF4">
      <w:pPr>
        <w:tabs>
          <w:tab w:val="left" w:pos="709"/>
        </w:tabs>
        <w:ind w:right="-113"/>
        <w:rPr>
          <w:sz w:val="24"/>
          <w:szCs w:val="24"/>
        </w:rPr>
      </w:pPr>
    </w:p>
    <w:p w:rsidR="00C74361" w:rsidRPr="00B7170C" w:rsidRDefault="00C74361" w:rsidP="00A62DF4">
      <w:pPr>
        <w:ind w:firstLine="851"/>
        <w:rPr>
          <w:sz w:val="24"/>
          <w:szCs w:val="24"/>
        </w:rPr>
      </w:pPr>
      <w:r>
        <w:rPr>
          <w:sz w:val="24"/>
          <w:szCs w:val="24"/>
        </w:rPr>
        <w:t>Достижения воспитанников за 2020 год.</w:t>
      </w:r>
    </w:p>
    <w:p w:rsidR="00C74361" w:rsidRPr="00B7170C" w:rsidRDefault="00C74361" w:rsidP="00A62DF4">
      <w:pPr>
        <w:tabs>
          <w:tab w:val="left" w:pos="709"/>
        </w:tabs>
        <w:ind w:right="-113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2"/>
        <w:gridCol w:w="4135"/>
        <w:gridCol w:w="2329"/>
        <w:gridCol w:w="2474"/>
      </w:tblGrid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№ п/п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Название конкурса, участник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Результат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Руководитель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1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Всероссийский конкурс «Лепбук» - современное дидактическое пособие» (2020)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победитель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Районный конкурс «Нарядим елку вместе»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2 место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Профсоюзный конкурс «Новогодний калейдоскоп»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участники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Ермакова С.В.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4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Международная олимпиада «Глобус» для дошкольников по ОБЖ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Победители(3 участника)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Ермакова С.В.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5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Региональная акция «Мамины рецепты»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Сертификат участника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  <w:tr w:rsidR="00C74361" w:rsidRPr="00B7170C" w:rsidTr="00E6357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6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Всероссийский  творческий конкурс «Пусть всегда будет мама»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3 место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61" w:rsidRPr="00B7170C" w:rsidRDefault="00C74361" w:rsidP="00A62DF4">
            <w:pPr>
              <w:jc w:val="center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Брыкина И.Н.</w:t>
            </w:r>
          </w:p>
        </w:tc>
      </w:tr>
    </w:tbl>
    <w:p w:rsidR="00C74361" w:rsidRPr="00B7170C" w:rsidRDefault="00C74361" w:rsidP="00A62DF4">
      <w:pPr>
        <w:tabs>
          <w:tab w:val="left" w:pos="709"/>
        </w:tabs>
        <w:ind w:right="-113"/>
        <w:rPr>
          <w:sz w:val="24"/>
          <w:szCs w:val="24"/>
        </w:rPr>
      </w:pPr>
    </w:p>
    <w:p w:rsidR="00C74361" w:rsidRPr="00B7170C" w:rsidRDefault="00C74361" w:rsidP="00A62DF4">
      <w:pPr>
        <w:ind w:firstLine="851"/>
        <w:rPr>
          <w:color w:val="000000"/>
          <w:sz w:val="24"/>
          <w:szCs w:val="24"/>
        </w:rPr>
      </w:pPr>
    </w:p>
    <w:p w:rsidR="00C74361" w:rsidRPr="00B7170C" w:rsidRDefault="007C0F84" w:rsidP="00A62DF4">
      <w:pPr>
        <w:rPr>
          <w:b/>
          <w:sz w:val="24"/>
          <w:szCs w:val="24"/>
        </w:rPr>
      </w:pPr>
      <w:r>
        <w:rPr>
          <w:b/>
          <w:sz w:val="24"/>
          <w:szCs w:val="24"/>
        </w:rPr>
        <w:t>3.3</w:t>
      </w:r>
      <w:r w:rsidR="00C74361" w:rsidRPr="00B7170C">
        <w:rPr>
          <w:b/>
          <w:sz w:val="24"/>
          <w:szCs w:val="24"/>
        </w:rPr>
        <w:t>. Взаимодействие со школой</w:t>
      </w:r>
    </w:p>
    <w:p w:rsidR="00C74361" w:rsidRPr="00B7170C" w:rsidRDefault="00C74361" w:rsidP="00A62DF4">
      <w:pPr>
        <w:rPr>
          <w:color w:val="000000"/>
          <w:sz w:val="24"/>
          <w:szCs w:val="24"/>
        </w:rPr>
      </w:pPr>
      <w:r w:rsidRPr="00B7170C">
        <w:rPr>
          <w:b/>
          <w:sz w:val="24"/>
          <w:szCs w:val="24"/>
        </w:rPr>
        <w:t xml:space="preserve">          </w:t>
      </w:r>
      <w:r w:rsidRPr="00B7170C">
        <w:rPr>
          <w:sz w:val="24"/>
          <w:szCs w:val="24"/>
        </w:rPr>
        <w:t xml:space="preserve">Наш детский сад осуществляет совместную деятельность с </w:t>
      </w:r>
      <w:r w:rsidRPr="00B7170C">
        <w:rPr>
          <w:bCs/>
          <w:sz w:val="24"/>
          <w:szCs w:val="24"/>
        </w:rPr>
        <w:t>Ижевской средней общеобразовательной школой им. К.Э.Циолковского</w:t>
      </w:r>
      <w:r w:rsidRPr="00B7170C">
        <w:rPr>
          <w:sz w:val="24"/>
          <w:szCs w:val="24"/>
        </w:rPr>
        <w:t xml:space="preserve">. </w:t>
      </w:r>
      <w:r w:rsidRPr="00B7170C">
        <w:rPr>
          <w:color w:val="000000"/>
          <w:sz w:val="24"/>
          <w:szCs w:val="24"/>
          <w:shd w:val="clear" w:color="auto" w:fill="FFFFFF"/>
        </w:rPr>
        <w:t>Особенностью работы по преемственности между детским садом и начальной школой в истекшем учебном году явился акцент на технологическую преемственность. Обмен опытом воспитателей дошкольного образовательного учреждения и педагогов начального образования, их взаимодействие и взаимосодействие, позволили учителям школы основательно изучить индивидуальные особенности детей,  уходящих в школу, что в дальнейшем поможет избежать трудностей в сложный период адаптации, связанный с привыканием к новым условиям обучения, к другому педагогическому стилю, к возросшим учебным нагрузкам.</w:t>
      </w:r>
    </w:p>
    <w:p w:rsidR="00C74361" w:rsidRPr="00B7170C" w:rsidRDefault="00C74361" w:rsidP="00A62DF4">
      <w:pPr>
        <w:pStyle w:val="Default"/>
        <w:ind w:firstLine="851"/>
      </w:pPr>
      <w:r w:rsidRPr="00B7170C">
        <w:t xml:space="preserve">Практика нашего МБДОУ показывает, что дети, получающие дошкольное образование в детском саду, имеют более тесное взаимодействие с младшими школьниками, будущим учителем, раскрепощаются, раскрываются в совместных мероприятиях, при проведении праздников и утренников, при посещении школы. Став первоклассниками, бывшие выпускники успешно адаптируются в новых условиях. </w:t>
      </w:r>
    </w:p>
    <w:p w:rsidR="00C74361" w:rsidRDefault="00C74361" w:rsidP="00A62DF4">
      <w:pPr>
        <w:ind w:firstLine="851"/>
        <w:jc w:val="both"/>
        <w:rPr>
          <w:sz w:val="24"/>
          <w:szCs w:val="24"/>
        </w:rPr>
      </w:pPr>
      <w:r w:rsidRPr="00B7170C">
        <w:rPr>
          <w:sz w:val="24"/>
          <w:szCs w:val="24"/>
        </w:rPr>
        <w:t>Для детей выпускной группы организуются в течение года экскурсии в школу, происходит знакомство со школьными кабинетами. Большое внимание уделяется организации внеклассной работы детей детского сада и школы: проводятся совместные спортивные мероприятия, праздники, выставки и конкурсы рисунков, школьники выступают с «шефскими концертами» перед дошкольниками. Ежегодно в конце учебного года в подготовительной группе проводятся родительские собрания на тему: «Подготовка детей к школе» вместе с учителями начальных классов.</w:t>
      </w:r>
    </w:p>
    <w:p w:rsidR="007C0F84" w:rsidRPr="00B7170C" w:rsidRDefault="007C0F84" w:rsidP="00A62DF4">
      <w:pPr>
        <w:ind w:firstLine="851"/>
        <w:jc w:val="both"/>
        <w:rPr>
          <w:sz w:val="24"/>
          <w:szCs w:val="24"/>
        </w:rPr>
      </w:pPr>
    </w:p>
    <w:p w:rsidR="00C74361" w:rsidRPr="00B7170C" w:rsidRDefault="007C0F84" w:rsidP="00A62DF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3.4</w:t>
      </w:r>
      <w:r w:rsidR="00C74361" w:rsidRPr="00B717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Взаимодействие ДОУ</w:t>
      </w:r>
      <w:r w:rsidR="00A627B1">
        <w:rPr>
          <w:b/>
          <w:sz w:val="24"/>
          <w:szCs w:val="24"/>
        </w:rPr>
        <w:t xml:space="preserve"> </w:t>
      </w:r>
      <w:r w:rsidR="00C74361" w:rsidRPr="00B7170C">
        <w:rPr>
          <w:b/>
          <w:sz w:val="24"/>
          <w:szCs w:val="24"/>
        </w:rPr>
        <w:t>с родителями</w:t>
      </w:r>
      <w:r>
        <w:rPr>
          <w:b/>
          <w:sz w:val="24"/>
          <w:szCs w:val="24"/>
        </w:rPr>
        <w:t>(законными представителями) воспитанников.</w:t>
      </w:r>
    </w:p>
    <w:p w:rsidR="007C0F84" w:rsidRDefault="007C0F84" w:rsidP="00A62DF4">
      <w:pPr>
        <w:pStyle w:val="2"/>
        <w:spacing w:after="0" w:line="240" w:lineRule="auto"/>
        <w:ind w:left="0"/>
        <w:jc w:val="both"/>
      </w:pPr>
      <w:r>
        <w:t xml:space="preserve">       </w:t>
      </w:r>
    </w:p>
    <w:p w:rsidR="00C74361" w:rsidRPr="00B7170C" w:rsidRDefault="007C0F84" w:rsidP="00A62DF4">
      <w:pPr>
        <w:pStyle w:val="2"/>
        <w:spacing w:after="0" w:line="240" w:lineRule="auto"/>
        <w:ind w:left="0"/>
        <w:jc w:val="both"/>
      </w:pPr>
      <w:r>
        <w:lastRenderedPageBreak/>
        <w:t xml:space="preserve">       </w:t>
      </w:r>
      <w:r w:rsidR="00C74361" w:rsidRPr="00B7170C">
        <w:t>Понимая, что решение всех задач по воспитанию детей возможно только при тесном контакте с родителями, педагогический коллектив МБДОУ детский сад № 2 с.Ижевское  старался привлечь родителей к сотрудничеству во всех сферах деятельности. В детском саду родителям предлагается разнообразный консультативный материал по всем интересующим вопросам. Для повышения педагогической компетенции родителей для них организованы: консультации, беседы, систематическое обновление и оформление наглядной агитации, анализ анкетирования, родительские собрания с просмотром игровых ситуаций. Совместно с родителями в детском саду были организованы выставки детских рисунков, поделок, проведены праздники и развлечения.</w:t>
      </w:r>
    </w:p>
    <w:p w:rsidR="00B97624" w:rsidRPr="00B97624" w:rsidRDefault="00C74361" w:rsidP="00A62DF4">
      <w:pPr>
        <w:spacing w:before="120" w:after="120"/>
        <w:ind w:left="142" w:firstLine="425"/>
        <w:contextualSpacing/>
        <w:jc w:val="both"/>
        <w:rPr>
          <w:sz w:val="24"/>
          <w:szCs w:val="24"/>
        </w:rPr>
      </w:pPr>
      <w:r w:rsidRPr="00B7170C">
        <w:rPr>
          <w:color w:val="000000"/>
          <w:sz w:val="24"/>
          <w:szCs w:val="24"/>
          <w:shd w:val="clear" w:color="auto" w:fill="FFFFFF"/>
        </w:rPr>
        <w:t>С целью изучения степен</w:t>
      </w:r>
      <w:r w:rsidR="008406A4">
        <w:rPr>
          <w:color w:val="000000"/>
          <w:sz w:val="24"/>
          <w:szCs w:val="24"/>
          <w:shd w:val="clear" w:color="auto" w:fill="FFFFFF"/>
        </w:rPr>
        <w:t>и удовлетворенности родителей  деятельностью</w:t>
      </w:r>
      <w:r w:rsidRPr="00B7170C">
        <w:rPr>
          <w:color w:val="000000"/>
          <w:sz w:val="24"/>
          <w:szCs w:val="24"/>
          <w:shd w:val="clear" w:color="auto" w:fill="FFFFFF"/>
        </w:rPr>
        <w:t xml:space="preserve"> дошкольного образовательного учреждения нами было проведено анкетирование.</w:t>
      </w:r>
      <w:r w:rsidR="00B97624" w:rsidRPr="00B97624">
        <w:t xml:space="preserve"> </w:t>
      </w:r>
      <w:r w:rsidR="00B97624" w:rsidRPr="00B97624">
        <w:rPr>
          <w:sz w:val="24"/>
          <w:szCs w:val="24"/>
        </w:rPr>
        <w:t>В ноябре 2020г проведено анкетирование родителей с  целью изучения  уровня  удовлетворенности  качеством предоставления услуг МБДОУ детский сад № 2 с. Ижевское: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количество семей, чьи дети посещают  ДОУ – 20;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приняли участие в анкетировании – 18 или 90% от общего числа семей.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Анкетирование показало следующее: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ответивших «совершенно не удовлетворены», «скорее не удовлетворены» -0-чел;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ответивших «трудно ответить» - 0 чел;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ответивших « скорее удовлетворены» -2 чел;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ответивших «полностью удовлетворены» - 16 чел.</w:t>
      </w:r>
    </w:p>
    <w:p w:rsidR="00B97624" w:rsidRPr="00B97624" w:rsidRDefault="00B97624" w:rsidP="00A62DF4">
      <w:pPr>
        <w:rPr>
          <w:sz w:val="24"/>
          <w:szCs w:val="24"/>
        </w:rPr>
      </w:pPr>
      <w:r w:rsidRPr="00B97624">
        <w:rPr>
          <w:sz w:val="24"/>
          <w:szCs w:val="24"/>
        </w:rPr>
        <w:t>Мониторинг удовлетворенности родителей работой детского сада показал, что 100% родителей удовлетворены  условиями  развития и воспитания детей и уровнем образовательной услуги.</w:t>
      </w:r>
    </w:p>
    <w:p w:rsidR="00C74361" w:rsidRDefault="00C74361" w:rsidP="00A62DF4">
      <w:pPr>
        <w:rPr>
          <w:color w:val="000000"/>
          <w:sz w:val="24"/>
          <w:szCs w:val="24"/>
          <w:shd w:val="clear" w:color="auto" w:fill="FFFFFF"/>
        </w:rPr>
      </w:pPr>
      <w:r w:rsidRPr="00B7170C">
        <w:rPr>
          <w:color w:val="000000"/>
          <w:sz w:val="24"/>
          <w:szCs w:val="24"/>
          <w:shd w:val="clear" w:color="auto" w:fill="FFFFFF"/>
        </w:rPr>
        <w:t xml:space="preserve">         В своих анкетах родители отметили, что в ДОУ создана домашняя уютная обстановка, предметно-пространственная среда обеспечивает комфортное ощущение, способствует эмоциональному благополучию детей. При создании среды педагогами ДОУ учитываются интересы, особенности детей, возраст, способности и уровень их развития. Деятельность в условиях обогащенной развивающей педагогической среды позволяет организовать педагогически целесообразное взаимодействие взрослого и ребенка, находить дошкольникам в течение всего дня увлекательное дело, занятие, проявить пытливость, любознательность.</w:t>
      </w:r>
    </w:p>
    <w:p w:rsidR="00C74361" w:rsidRPr="00B7170C" w:rsidRDefault="00C74361" w:rsidP="00A62DF4">
      <w:pPr>
        <w:rPr>
          <w:b/>
          <w:sz w:val="24"/>
          <w:szCs w:val="24"/>
        </w:rPr>
      </w:pPr>
      <w:r w:rsidRPr="00B7170C">
        <w:rPr>
          <w:b/>
          <w:sz w:val="24"/>
          <w:szCs w:val="24"/>
        </w:rPr>
        <w:t xml:space="preserve">4. Результаты </w:t>
      </w:r>
      <w:r w:rsidRPr="00B7170C">
        <w:rPr>
          <w:b/>
          <w:sz w:val="24"/>
          <w:szCs w:val="24"/>
          <w:lang w:val="en-US"/>
        </w:rPr>
        <w:t>SWOT</w:t>
      </w:r>
      <w:r w:rsidRPr="00B7170C">
        <w:rPr>
          <w:b/>
          <w:sz w:val="24"/>
          <w:szCs w:val="24"/>
        </w:rPr>
        <w:t xml:space="preserve"> –анализа потенциала МБДОУ детский сад №2 с. Ижевское</w:t>
      </w:r>
    </w:p>
    <w:p w:rsidR="00C74361" w:rsidRPr="00B7170C" w:rsidRDefault="00C74361" w:rsidP="00A62DF4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5"/>
        <w:gridCol w:w="2353"/>
        <w:gridCol w:w="4071"/>
      </w:tblGrid>
      <w:tr w:rsidR="00C74361" w:rsidRPr="00B7170C" w:rsidTr="00E63573">
        <w:tc>
          <w:tcPr>
            <w:tcW w:w="2615" w:type="dxa"/>
          </w:tcPr>
          <w:p w:rsidR="00C74361" w:rsidRPr="00B7170C" w:rsidRDefault="00C74361" w:rsidP="00A62DF4">
            <w:pPr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Сильная сторона</w:t>
            </w:r>
          </w:p>
        </w:tc>
        <w:tc>
          <w:tcPr>
            <w:tcW w:w="2353" w:type="dxa"/>
          </w:tcPr>
          <w:p w:rsidR="00C74361" w:rsidRPr="00B7170C" w:rsidRDefault="00C74361" w:rsidP="00A62DF4">
            <w:pPr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Слабая сторона</w:t>
            </w:r>
          </w:p>
        </w:tc>
        <w:tc>
          <w:tcPr>
            <w:tcW w:w="4071" w:type="dxa"/>
          </w:tcPr>
          <w:p w:rsidR="00C74361" w:rsidRPr="00B7170C" w:rsidRDefault="00C74361" w:rsidP="00A62DF4">
            <w:pPr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Перспективы развития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Кадровое обеспечение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80A86" w:rsidRDefault="00C74361" w:rsidP="00A62DF4">
            <w:pPr>
              <w:rPr>
                <w:sz w:val="24"/>
                <w:szCs w:val="24"/>
              </w:rPr>
            </w:pPr>
            <w:r w:rsidRPr="00B80A86">
              <w:rPr>
                <w:sz w:val="24"/>
                <w:szCs w:val="24"/>
              </w:rPr>
              <w:t>.</w:t>
            </w:r>
            <w:r w:rsidR="00B80A86" w:rsidRPr="00B80A86">
              <w:rPr>
                <w:sz w:val="24"/>
                <w:szCs w:val="24"/>
              </w:rPr>
              <w:t>Слаженный коллектив опытных педагогов</w:t>
            </w:r>
          </w:p>
          <w:p w:rsidR="00C74361" w:rsidRPr="00B80A86" w:rsidRDefault="00C74361" w:rsidP="00A62DF4">
            <w:pPr>
              <w:rPr>
                <w:sz w:val="24"/>
                <w:szCs w:val="24"/>
              </w:rPr>
            </w:pPr>
            <w:r w:rsidRPr="00B80A86">
              <w:rPr>
                <w:sz w:val="24"/>
                <w:szCs w:val="24"/>
              </w:rPr>
              <w:t>Высокая квалификация педагогов.</w:t>
            </w:r>
          </w:p>
          <w:p w:rsidR="00C74361" w:rsidRPr="00B80A86" w:rsidRDefault="00C74361" w:rsidP="00A62DF4">
            <w:pPr>
              <w:rPr>
                <w:sz w:val="24"/>
                <w:szCs w:val="24"/>
              </w:rPr>
            </w:pPr>
            <w:r w:rsidRPr="00B80A86">
              <w:rPr>
                <w:sz w:val="24"/>
                <w:szCs w:val="24"/>
              </w:rPr>
              <w:t>Аттестация по плану.</w:t>
            </w:r>
          </w:p>
        </w:tc>
        <w:tc>
          <w:tcPr>
            <w:tcW w:w="2353" w:type="dxa"/>
          </w:tcPr>
          <w:p w:rsidR="00B80A86" w:rsidRPr="00B80A86" w:rsidRDefault="00B80A86" w:rsidP="00A62DF4">
            <w:pPr>
              <w:pStyle w:val="af1"/>
              <w:suppressAutoHyphens w:val="0"/>
              <w:ind w:left="31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0A86">
              <w:rPr>
                <w:rFonts w:ascii="Times New Roman" w:hAnsi="Times New Roman"/>
                <w:sz w:val="24"/>
                <w:szCs w:val="24"/>
              </w:rPr>
              <w:t>Старение педагогических кадров.</w:t>
            </w:r>
          </w:p>
          <w:p w:rsidR="00C74361" w:rsidRPr="00B80A86" w:rsidRDefault="00C74361" w:rsidP="00A62DF4">
            <w:pPr>
              <w:rPr>
                <w:sz w:val="24"/>
                <w:szCs w:val="24"/>
              </w:rPr>
            </w:pPr>
          </w:p>
        </w:tc>
        <w:tc>
          <w:tcPr>
            <w:tcW w:w="4071" w:type="dxa"/>
          </w:tcPr>
          <w:p w:rsidR="00C74361" w:rsidRPr="00B80A86" w:rsidRDefault="00C74361" w:rsidP="00A62DF4">
            <w:pPr>
              <w:rPr>
                <w:sz w:val="24"/>
                <w:szCs w:val="24"/>
              </w:rPr>
            </w:pPr>
            <w:r w:rsidRPr="00B80A86">
              <w:rPr>
                <w:sz w:val="24"/>
                <w:szCs w:val="24"/>
              </w:rPr>
              <w:t>Оптимизация системы наставничества. Повышение квалификации на курсах (краткосрочных, переподготовки). Участие в научных конференциях, семинарах, круглых столах на уровне  города, области.</w:t>
            </w:r>
          </w:p>
          <w:p w:rsidR="00C74361" w:rsidRPr="00B80A86" w:rsidRDefault="00C74361" w:rsidP="00A62DF4">
            <w:pPr>
              <w:rPr>
                <w:sz w:val="24"/>
                <w:szCs w:val="24"/>
              </w:rPr>
            </w:pPr>
            <w:r w:rsidRPr="00B80A86">
              <w:rPr>
                <w:sz w:val="24"/>
                <w:szCs w:val="24"/>
              </w:rPr>
              <w:t>Активное участие в конкурсном движении на всех уровнях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Наличие материально-технической базы, соответствующей современным требованиям. Пополнение периодическими изданиями методического кабинета.</w:t>
            </w:r>
          </w:p>
        </w:tc>
        <w:tc>
          <w:tcPr>
            <w:tcW w:w="2353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Недостаточность оснащения цифровой образовательной среды. </w:t>
            </w:r>
          </w:p>
        </w:tc>
        <w:tc>
          <w:tcPr>
            <w:tcW w:w="4071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Дооснастить учреждение компьютерным оборудованием..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lastRenderedPageBreak/>
              <w:t xml:space="preserve">Использование парциальных и вариативных программ в зависимости от интеллектуальных возможностей детей и педагогов. Высокий уровень качества образовательных услуг. Использование инновационных технологий . 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</w:p>
        </w:tc>
        <w:tc>
          <w:tcPr>
            <w:tcW w:w="2353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Отсутствие программ</w:t>
            </w:r>
            <w:r w:rsidR="00B80A86">
              <w:rPr>
                <w:sz w:val="24"/>
                <w:szCs w:val="24"/>
              </w:rPr>
              <w:t>ы</w:t>
            </w:r>
            <w:r w:rsidRPr="00B7170C">
              <w:rPr>
                <w:sz w:val="24"/>
                <w:szCs w:val="24"/>
              </w:rPr>
              <w:t xml:space="preserve"> </w:t>
            </w:r>
            <w:r w:rsidR="00B80A86">
              <w:rPr>
                <w:sz w:val="24"/>
                <w:szCs w:val="24"/>
              </w:rPr>
              <w:t>духовно-нравственного воспитания.</w:t>
            </w:r>
          </w:p>
        </w:tc>
        <w:tc>
          <w:tcPr>
            <w:tcW w:w="4071" w:type="dxa"/>
          </w:tcPr>
          <w:p w:rsidR="00C74361" w:rsidRPr="00B7170C" w:rsidRDefault="00C74361" w:rsidP="00A627B1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Разработка программ</w:t>
            </w:r>
            <w:r w:rsidR="00A627B1">
              <w:rPr>
                <w:sz w:val="24"/>
                <w:szCs w:val="24"/>
              </w:rPr>
              <w:t>ы духовно-нравственного воспитания.</w:t>
            </w:r>
            <w:r w:rsidRPr="00B7170C">
              <w:rPr>
                <w:sz w:val="24"/>
                <w:szCs w:val="24"/>
              </w:rPr>
              <w:t xml:space="preserve"> 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Содержание оздоровительной работы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7170C" w:rsidRDefault="00B80A86" w:rsidP="00A6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владеют инновационными технологиями по здоровьесбережению воспитанников.</w:t>
            </w:r>
          </w:p>
        </w:tc>
        <w:tc>
          <w:tcPr>
            <w:tcW w:w="2353" w:type="dxa"/>
          </w:tcPr>
          <w:p w:rsidR="00C74361" w:rsidRPr="00B7170C" w:rsidRDefault="00B80A86" w:rsidP="00A6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Недостаточная оснащенность спортивным инвентарем</w:t>
            </w:r>
          </w:p>
        </w:tc>
        <w:tc>
          <w:tcPr>
            <w:tcW w:w="4071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Применение инновационного подхода к вопросам оздоровления всеми педагогами . Пропаганда здорового образа жизни среди родителей. 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Инновационная и экспериментальная  деятельность  в ДОУ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7170C">
              <w:rPr>
                <w:sz w:val="24"/>
                <w:szCs w:val="24"/>
              </w:rPr>
              <w:t>.Внедрение в педагогический процесс ДОУ:</w:t>
            </w:r>
          </w:p>
          <w:p w:rsidR="00176D15" w:rsidRDefault="00C74361" w:rsidP="00A62DF4">
            <w:pPr>
              <w:widowControl/>
              <w:numPr>
                <w:ilvl w:val="0"/>
                <w:numId w:val="24"/>
              </w:num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Системы  </w:t>
            </w:r>
            <w:r w:rsidR="00176D15">
              <w:rPr>
                <w:sz w:val="24"/>
                <w:szCs w:val="24"/>
              </w:rPr>
              <w:t xml:space="preserve"> экологического</w:t>
            </w:r>
          </w:p>
          <w:p w:rsidR="00C74361" w:rsidRPr="00B7170C" w:rsidRDefault="00C74361" w:rsidP="00A62DF4">
            <w:pPr>
              <w:widowControl/>
              <w:suppressAutoHyphens/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воспитания</w:t>
            </w:r>
          </w:p>
          <w:p w:rsidR="00C74361" w:rsidRPr="00B7170C" w:rsidRDefault="00C74361" w:rsidP="00A62DF4">
            <w:pPr>
              <w:widowControl/>
              <w:numPr>
                <w:ilvl w:val="0"/>
                <w:numId w:val="24"/>
              </w:num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Проектов в рамках социального партнерства , взаимодействия всех участников образовательного процесса</w:t>
            </w:r>
          </w:p>
        </w:tc>
        <w:tc>
          <w:tcPr>
            <w:tcW w:w="2353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Недостаток творческой инициативы родителей, педагогов в различных направлениях совместной деятельности.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</w:p>
        </w:tc>
        <w:tc>
          <w:tcPr>
            <w:tcW w:w="4071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Продолжать разработку и внедрение инновационных проектов,  программ, технологий и форм работы в детском саду.</w:t>
            </w:r>
          </w:p>
        </w:tc>
      </w:tr>
      <w:tr w:rsidR="00C74361" w:rsidRPr="00B7170C" w:rsidTr="00E63573">
        <w:tc>
          <w:tcPr>
            <w:tcW w:w="9039" w:type="dxa"/>
            <w:gridSpan w:val="3"/>
          </w:tcPr>
          <w:p w:rsidR="00C74361" w:rsidRPr="00B7170C" w:rsidRDefault="00C74361" w:rsidP="00A62DF4">
            <w:pPr>
              <w:widowControl/>
              <w:numPr>
                <w:ilvl w:val="0"/>
                <w:numId w:val="23"/>
              </w:numPr>
              <w:suppressAutoHyphens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B7170C">
              <w:rPr>
                <w:b/>
                <w:sz w:val="24"/>
                <w:szCs w:val="24"/>
              </w:rPr>
              <w:t>Работа с родителями</w:t>
            </w:r>
          </w:p>
        </w:tc>
      </w:tr>
      <w:tr w:rsidR="00C74361" w:rsidRPr="00B7170C" w:rsidTr="00E63573">
        <w:tc>
          <w:tcPr>
            <w:tcW w:w="2615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Анкетирование родителей по оценке качества удовлетворённости предоставляемых образовательных услуг, выявлению потребностей в образовательных и оздоровительных услугах. Дни открытых дверей. 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Реализация совместных проектов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Конкурсы совместных работ детей и родителей.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 xml:space="preserve">Консультативно-методический центр по </w:t>
            </w:r>
            <w:r w:rsidRPr="00B7170C">
              <w:rPr>
                <w:sz w:val="24"/>
                <w:szCs w:val="24"/>
              </w:rPr>
              <w:lastRenderedPageBreak/>
              <w:t>взаимодействию ДОО и родительской общественности</w:t>
            </w:r>
          </w:p>
        </w:tc>
        <w:tc>
          <w:tcPr>
            <w:tcW w:w="2353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lastRenderedPageBreak/>
              <w:t xml:space="preserve"> Малая активность по участию в совместных мероприятиях для детей и родителей (спортивных, игровых, досуговых).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Нет инициативы со стороны родителей по разработке совместных проектов и мероприятий</w:t>
            </w:r>
          </w:p>
        </w:tc>
        <w:tc>
          <w:tcPr>
            <w:tcW w:w="4071" w:type="dxa"/>
          </w:tcPr>
          <w:p w:rsidR="00C74361" w:rsidRPr="00B7170C" w:rsidRDefault="00C74361" w:rsidP="00A62DF4">
            <w:pPr>
              <w:rPr>
                <w:sz w:val="24"/>
                <w:szCs w:val="24"/>
              </w:rPr>
            </w:pPr>
            <w:r w:rsidRPr="00B7170C">
              <w:rPr>
                <w:sz w:val="24"/>
                <w:szCs w:val="24"/>
              </w:rPr>
              <w:t>Оптимизация деятельности в рамках работы с родителями (поиск новых форм и видов деятельности и т.д.)</w:t>
            </w: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</w:p>
          <w:p w:rsidR="00C74361" w:rsidRPr="00B7170C" w:rsidRDefault="00C74361" w:rsidP="00A62DF4">
            <w:pPr>
              <w:rPr>
                <w:sz w:val="24"/>
                <w:szCs w:val="24"/>
              </w:rPr>
            </w:pPr>
          </w:p>
        </w:tc>
      </w:tr>
    </w:tbl>
    <w:p w:rsidR="00C74361" w:rsidRPr="00B7170C" w:rsidRDefault="00C74361" w:rsidP="00A62DF4">
      <w:pPr>
        <w:rPr>
          <w:sz w:val="24"/>
          <w:szCs w:val="24"/>
        </w:rPr>
      </w:pPr>
    </w:p>
    <w:p w:rsidR="00C74361" w:rsidRPr="00B7170C" w:rsidRDefault="00C74361" w:rsidP="00A62DF4">
      <w:pPr>
        <w:rPr>
          <w:color w:val="000000"/>
          <w:sz w:val="24"/>
          <w:szCs w:val="24"/>
        </w:rPr>
      </w:pPr>
    </w:p>
    <w:p w:rsidR="00C74361" w:rsidRDefault="007C0F84" w:rsidP="00A62DF4">
      <w:pPr>
        <w:pStyle w:val="af0"/>
        <w:shd w:val="clear" w:color="auto" w:fill="FFFFFF"/>
        <w:spacing w:before="278"/>
        <w:ind w:left="1140"/>
        <w:rPr>
          <w:b/>
          <w:bCs/>
          <w:color w:val="000000"/>
          <w:spacing w:val="-15"/>
        </w:rPr>
      </w:pPr>
      <w:r>
        <w:rPr>
          <w:b/>
          <w:bCs/>
          <w:color w:val="000000"/>
          <w:spacing w:val="-15"/>
        </w:rPr>
        <w:t xml:space="preserve">5.  </w:t>
      </w:r>
      <w:r w:rsidR="00C74361" w:rsidRPr="007C0F84">
        <w:rPr>
          <w:b/>
          <w:bCs/>
          <w:color w:val="000000"/>
          <w:spacing w:val="-15"/>
        </w:rPr>
        <w:t>Концепция развития ДОУ.</w:t>
      </w:r>
    </w:p>
    <w:p w:rsidR="007C0F84" w:rsidRPr="007C0F84" w:rsidRDefault="007C0F84" w:rsidP="00A62DF4">
      <w:pPr>
        <w:pStyle w:val="af0"/>
        <w:shd w:val="clear" w:color="auto" w:fill="FFFFFF"/>
        <w:spacing w:before="278"/>
        <w:ind w:left="1140"/>
        <w:rPr>
          <w:b/>
          <w:bCs/>
        </w:rPr>
      </w:pPr>
    </w:p>
    <w:p w:rsidR="00C74361" w:rsidRPr="00E56B3D" w:rsidRDefault="00C74361" w:rsidP="00A62DF4">
      <w:pPr>
        <w:shd w:val="clear" w:color="auto" w:fill="FFFFFF"/>
        <w:ind w:firstLine="567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личностно-ориентированную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самостановлению.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b/>
          <w:sz w:val="24"/>
          <w:szCs w:val="24"/>
        </w:rPr>
        <w:t>Миссия детского сада</w:t>
      </w:r>
      <w:r w:rsidRPr="00E56B3D">
        <w:rPr>
          <w:sz w:val="24"/>
          <w:szCs w:val="24"/>
        </w:rPr>
        <w:t xml:space="preserve"> – в объединении усилий ДОУ и семьи для создания условий, способствующих полноценному развитию ребёнка в соответствии с его индивидуальными особенностями, склонностями и интересами.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Это будет обеспечиваться индивидуализацией образовательного процесса через:</w:t>
      </w:r>
    </w:p>
    <w:p w:rsidR="00C74361" w:rsidRPr="00E56B3D" w:rsidRDefault="00C74361" w:rsidP="00A62DF4">
      <w:pPr>
        <w:pStyle w:val="af0"/>
        <w:numPr>
          <w:ilvl w:val="0"/>
          <w:numId w:val="20"/>
        </w:numPr>
        <w:suppressAutoHyphens w:val="0"/>
        <w:ind w:left="0" w:firstLine="426"/>
        <w:jc w:val="both"/>
      </w:pPr>
      <w:r w:rsidRPr="00E56B3D">
        <w:t>создание условий для свободного выбора детьми деятельности, участников совместной деятельности;</w:t>
      </w:r>
    </w:p>
    <w:p w:rsidR="00C74361" w:rsidRPr="00E56B3D" w:rsidRDefault="00C74361" w:rsidP="00A62DF4">
      <w:pPr>
        <w:pStyle w:val="af0"/>
        <w:numPr>
          <w:ilvl w:val="0"/>
          <w:numId w:val="20"/>
        </w:numPr>
        <w:suppressAutoHyphens w:val="0"/>
        <w:ind w:left="0" w:firstLine="426"/>
        <w:jc w:val="both"/>
      </w:pPr>
      <w:r w:rsidRPr="00E56B3D">
        <w:t>создание условий для принятия детьми решений, выражения своих чувств и мыслей;</w:t>
      </w:r>
    </w:p>
    <w:p w:rsidR="00C74361" w:rsidRPr="00E56B3D" w:rsidRDefault="00C74361" w:rsidP="00A62DF4">
      <w:pPr>
        <w:pStyle w:val="af0"/>
        <w:numPr>
          <w:ilvl w:val="0"/>
          <w:numId w:val="20"/>
        </w:numPr>
        <w:suppressAutoHyphens w:val="0"/>
        <w:ind w:left="0" w:firstLine="426"/>
        <w:jc w:val="both"/>
      </w:pPr>
      <w:r w:rsidRPr="00E56B3D">
        <w:t>недирективную помощь детям, поддержку детской инициативы и самостоятельности в разных видах деятельности.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Обеспечение эмоционального благополучия будет достигаться посредством:</w:t>
      </w:r>
    </w:p>
    <w:p w:rsidR="00C74361" w:rsidRPr="00E56B3D" w:rsidRDefault="00C74361" w:rsidP="00A62DF4">
      <w:pPr>
        <w:pStyle w:val="af0"/>
        <w:numPr>
          <w:ilvl w:val="0"/>
          <w:numId w:val="21"/>
        </w:numPr>
        <w:suppressAutoHyphens w:val="0"/>
        <w:ind w:left="0" w:firstLine="426"/>
        <w:jc w:val="both"/>
      </w:pPr>
      <w:r w:rsidRPr="00E56B3D">
        <w:t>уважительного отношения к каждому ребёнку, к его чувствам и потребностям;</w:t>
      </w:r>
    </w:p>
    <w:p w:rsidR="00C74361" w:rsidRPr="00E56B3D" w:rsidRDefault="00C74361" w:rsidP="00A62DF4">
      <w:pPr>
        <w:pStyle w:val="af0"/>
        <w:numPr>
          <w:ilvl w:val="0"/>
          <w:numId w:val="21"/>
        </w:numPr>
        <w:suppressAutoHyphens w:val="0"/>
        <w:ind w:left="0" w:firstLine="426"/>
        <w:jc w:val="both"/>
      </w:pPr>
      <w:r w:rsidRPr="00E56B3D">
        <w:t>непосредственное общение с каждым ребёнком;</w:t>
      </w:r>
    </w:p>
    <w:p w:rsidR="00C74361" w:rsidRPr="00E56B3D" w:rsidRDefault="00C74361" w:rsidP="00A62DF4">
      <w:pPr>
        <w:pStyle w:val="af0"/>
        <w:numPr>
          <w:ilvl w:val="0"/>
          <w:numId w:val="21"/>
        </w:numPr>
        <w:suppressAutoHyphens w:val="0"/>
        <w:ind w:left="0" w:firstLine="426"/>
        <w:jc w:val="both"/>
      </w:pPr>
      <w:r w:rsidRPr="00E56B3D">
        <w:t xml:space="preserve">создания условий для доброжелательных отношений между детьми. </w:t>
      </w:r>
    </w:p>
    <w:p w:rsidR="00C74361" w:rsidRPr="00E56B3D" w:rsidRDefault="00C74361" w:rsidP="00A62DF4">
      <w:pPr>
        <w:spacing w:before="120"/>
        <w:ind w:firstLine="426"/>
        <w:jc w:val="both"/>
        <w:rPr>
          <w:sz w:val="24"/>
          <w:szCs w:val="24"/>
        </w:rPr>
      </w:pPr>
      <w:r w:rsidRPr="00E56B3D">
        <w:rPr>
          <w:b/>
          <w:sz w:val="24"/>
          <w:szCs w:val="24"/>
        </w:rPr>
        <w:t>Философия жизнедеятельности</w:t>
      </w:r>
      <w:r w:rsidRPr="00E56B3D">
        <w:rPr>
          <w:sz w:val="24"/>
          <w:szCs w:val="24"/>
        </w:rPr>
        <w:t xml:space="preserve"> МБДОУ детский сад №2 с.Ижевское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Философия – это понимание смысла жизнедеятельности ДОУ через особую систему знаний и ценностей.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Индивидуализация:</w:t>
      </w:r>
      <w:r w:rsidRPr="00E56B3D">
        <w:rPr>
          <w:sz w:val="24"/>
          <w:szCs w:val="24"/>
        </w:rPr>
        <w:t xml:space="preserve"> взаимодействие всех участников образовательного процесса, ориентированное на интересы и возможности каждого. В нашем ДОУ мы стремимся создать условия для развития индивидуальных способностей, раскрытия заложенного природой потенциала, возможности самореализации.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Здоровье:</w:t>
      </w:r>
      <w:r w:rsidRPr="00E56B3D">
        <w:rPr>
          <w:sz w:val="24"/>
          <w:szCs w:val="24"/>
        </w:rPr>
        <w:t xml:space="preserve"> это состояние полного физического, психического и социального благополучия - состояние гармонии.  Наличие здоровья у человека – результат ведения им здорового образа жизни. Очень важно не только создавать условия для ведения здорового образа жизни, но и воспитывать на своём примере. Поэтому мы стремимся приобщить к ведению здорового образа жизни не только детей, но и их родственников, а также всех сотрудников ДОУ.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Семья:</w:t>
      </w:r>
      <w:r w:rsidRPr="00E56B3D">
        <w:rPr>
          <w:sz w:val="24"/>
          <w:szCs w:val="24"/>
        </w:rPr>
        <w:t xml:space="preserve"> в ней ребёнок находится в течение длительного периода своей жизни и по длительности своего воздействия на личность ни один из институтов воспитания не может сравниться с семьёй.</w:t>
      </w:r>
      <w:r w:rsidRPr="00E56B3D">
        <w:rPr>
          <w:color w:val="00B0F0"/>
          <w:sz w:val="24"/>
          <w:szCs w:val="24"/>
        </w:rPr>
        <w:t xml:space="preserve"> </w:t>
      </w:r>
      <w:r w:rsidRPr="00E56B3D">
        <w:rPr>
          <w:sz w:val="24"/>
          <w:szCs w:val="24"/>
        </w:rPr>
        <w:t>Поэтому во взаимодействии с каждым ребёнком  мы учитываем сложившиеся в его семье традиции, опыт воспитания.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Сотрудничество, открытость:</w:t>
      </w:r>
      <w:r w:rsidRPr="00E56B3D">
        <w:rPr>
          <w:sz w:val="24"/>
          <w:szCs w:val="24"/>
        </w:rPr>
        <w:t xml:space="preserve"> педагоги совместно с родителями обсуждают актуальные вопросы, решают возникшие проблемы, а также</w:t>
      </w:r>
      <w:r w:rsidRPr="00E56B3D">
        <w:rPr>
          <w:color w:val="00B0F0"/>
          <w:sz w:val="24"/>
          <w:szCs w:val="24"/>
        </w:rPr>
        <w:t xml:space="preserve"> </w:t>
      </w:r>
      <w:r w:rsidRPr="00E56B3D">
        <w:rPr>
          <w:sz w:val="24"/>
          <w:szCs w:val="24"/>
        </w:rPr>
        <w:t>делятся информацией, опытом, идеями.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Профессионализм, высокое качество образовательных услуг:</w:t>
      </w:r>
      <w:r w:rsidRPr="00E56B3D">
        <w:rPr>
          <w:sz w:val="24"/>
          <w:szCs w:val="24"/>
        </w:rPr>
        <w:t xml:space="preserve"> развитие организации неотделимо от профессионального роста ее сотрудников. Педагоги нашего ДОУ стремятся в совершенстве овладеть профессиональными знаниями и умениями. Это достигается непрерывным обучением и постоянным повышением компетенций в разных формах.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Инновационность:</w:t>
      </w:r>
      <w:r w:rsidRPr="00E56B3D">
        <w:rPr>
          <w:sz w:val="24"/>
          <w:szCs w:val="24"/>
        </w:rPr>
        <w:t xml:space="preserve"> педагоги ДОУ нацелены на самообразование, отбор и введение в практику новых эффективных технологий, форм, методов, повышающих эффективность образовательного процесса и отвечающих современным требованиям государственной политики.</w:t>
      </w:r>
    </w:p>
    <w:p w:rsidR="00C74361" w:rsidRPr="00E56B3D" w:rsidRDefault="00C74361" w:rsidP="00A62DF4">
      <w:pPr>
        <w:spacing w:after="120"/>
        <w:ind w:firstLine="426"/>
        <w:jc w:val="both"/>
        <w:rPr>
          <w:sz w:val="24"/>
          <w:szCs w:val="24"/>
        </w:rPr>
      </w:pPr>
      <w:r w:rsidRPr="00E56B3D">
        <w:rPr>
          <w:i/>
          <w:sz w:val="24"/>
          <w:szCs w:val="24"/>
        </w:rPr>
        <w:t>Вариативность и разнообразие:</w:t>
      </w:r>
      <w:r w:rsidRPr="00E56B3D">
        <w:rPr>
          <w:sz w:val="24"/>
          <w:szCs w:val="24"/>
        </w:rPr>
        <w:t xml:space="preserve"> являются неотъемлемой составляющей образовательного </w:t>
      </w:r>
      <w:r w:rsidRPr="00E56B3D">
        <w:rPr>
          <w:sz w:val="24"/>
          <w:szCs w:val="24"/>
        </w:rPr>
        <w:lastRenderedPageBreak/>
        <w:t xml:space="preserve">процесса, как следствие социального заказа государства и родителей, а также исходя из особенностей развития детей. </w:t>
      </w:r>
    </w:p>
    <w:p w:rsidR="00C74361" w:rsidRPr="00E56B3D" w:rsidRDefault="007C0F84" w:rsidP="00A62DF4">
      <w:pPr>
        <w:spacing w:before="240"/>
        <w:ind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4361" w:rsidRPr="00E56B3D">
        <w:rPr>
          <w:b/>
          <w:sz w:val="24"/>
          <w:szCs w:val="24"/>
        </w:rPr>
        <w:t>.1. Образ выпускника дошкольного образовательного учреждения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В ФГОС ДО целевыми ориентирами на этапе завершения дошкольного образования представлены социально-нормативные возрастные характеристики возможных достижений ребёнка, исходя из которых мы может описать качества личности выпускника нашего ДОУ.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 xml:space="preserve">Самостоятельность и инициативность.  У ребёнка заложены основы для проявления личной инициативы в различных видах деятельности. Он обладает творческим мышлением и способен действовать не по шаблону, а достигать цели альтернативным способом. 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Ребёнок способен самостоятельно ставить проблему, добывать необходимую информацию для её решения, применять полученные знания в практической деятельности.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Ответственность и самоконтроль. Ребёнок обладает навыками самоконтроля, умеет планировать, принимать решения и брать ответственность за них на себя, в том числе и по отношению к другим людям. Ребёнок понимает значимость своих действий. Умеет брать на себя такие обязанности, которые соответствуют его уровню развития и которые он может выполнить.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Чувство уверенности в себе и позитивная самооценка. Ребёнок обладает способностью составлять собственное мнение о себе и других людях, давать характеристику своим и чужим поступкам. Ребёнок признает за собой и за другими право быть непохожими, со своими интересами, привычками, умениями, а также национальными особенностями. Он знает свои сильные стороны, имеет опыт преодоления трудностей, обладает чувством собственного достоинства, а также имеет установку на положительное отношение к миру и другим людям.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Ребёнок овладевает начальными представлениями о ценности своего здоровья и необходимостью вести здоровый образ жизни. Он подвижен, вынослив, может контролировать свои движения и управлять ими.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 xml:space="preserve">Социально-коммуникативное развитие. У ребёнка сложились надёжные доверительные отношения с родителями, педагогами. Он умеет устанавливать прочные дружеские взаимоотношения со сверстниками. 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Ребёнок проявляет любознательность в познании окружающего мира. Он умеет получать знания через собственный опыт: исследования, игру, взаимодействие.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 xml:space="preserve">В любой момент ребёнок способен проявить сострадание, милосердие, оказать помощь другому человеку. 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Ребёнок не боится решать проблемы самостоятельно или обращаться за помощью к сверстникам.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Использует речь для выражения своих мыслей, чувств и желаний. У ребёнка развито умение и привычка слушать собеседника, делиться своими мыслями и точкой зрения. Он обладает первичными навыками публичного выступления.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Выпускник детского сада обладает начальными знаниями о правилах и нормах жизни в семье, детском саду, обществе в целом, приобретает основы правового поведения.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>Независимое и критическое мышление. Ребёнок обладает способностью самостоятельно мыслить, логически рассуждать, обладает навыками простейшего абстрагирования, умеет самостоятельно искать ответы на возникающие вопросы.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sz w:val="24"/>
          <w:szCs w:val="24"/>
        </w:rPr>
        <w:t>Выпускник способен к принятию обоснованных решений (отклонить, согласиться или отложить) исходя из анализа собственного опыта и мнения собеседников, обладает гибкостью суждений.</w:t>
      </w:r>
      <w:r w:rsidRPr="00E56B3D">
        <w:rPr>
          <w:rFonts w:ascii="Times New Roman" w:hAnsi="Times New Roman"/>
          <w:bCs/>
          <w:sz w:val="24"/>
          <w:szCs w:val="24"/>
        </w:rPr>
        <w:t xml:space="preserve"> </w:t>
      </w:r>
    </w:p>
    <w:p w:rsidR="00C74361" w:rsidRPr="008F2CFE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F2CFE">
        <w:rPr>
          <w:rFonts w:ascii="Times New Roman" w:hAnsi="Times New Roman"/>
          <w:bCs/>
          <w:sz w:val="24"/>
          <w:szCs w:val="24"/>
        </w:rPr>
        <w:t>Иными словами, мы должны выпустить ребенка физически и психически здорового, приспособленного к условиям окружающей социальной среды, эмоционально раскрепощенного, легко идущего на контакт с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C74361" w:rsidRPr="00E56B3D" w:rsidRDefault="00C74361" w:rsidP="00A62DF4">
      <w:pPr>
        <w:spacing w:before="120"/>
        <w:rPr>
          <w:b/>
          <w:sz w:val="24"/>
          <w:szCs w:val="24"/>
        </w:rPr>
      </w:pPr>
    </w:p>
    <w:p w:rsidR="00C74361" w:rsidRPr="00E56B3D" w:rsidRDefault="007C0F84" w:rsidP="00A62DF4">
      <w:pPr>
        <w:spacing w:before="120"/>
        <w:ind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4361" w:rsidRPr="00E56B3D">
        <w:rPr>
          <w:b/>
          <w:sz w:val="24"/>
          <w:szCs w:val="24"/>
        </w:rPr>
        <w:t>.2. Образ педагога дошкольного образовательного учреждения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 xml:space="preserve">Ключевым условием для формирования компетенций ребенка является педагог со своими </w:t>
      </w:r>
      <w:r w:rsidRPr="00E56B3D">
        <w:rPr>
          <w:sz w:val="24"/>
          <w:szCs w:val="24"/>
        </w:rPr>
        <w:lastRenderedPageBreak/>
        <w:t>особыми компетенциями. Универсальные требования к педагогу сформулированы в  профессиональном стандарте педагога (приказ Министерства труда и социальной защиты Российской Федерации № 544н от «18» октября 2013г.) и в ФГОС ДО, представленные в виде трудовых действий, необходимых умений, знаний и других характеристик.</w:t>
      </w:r>
    </w:p>
    <w:p w:rsidR="00C74361" w:rsidRPr="00E56B3D" w:rsidRDefault="00C74361" w:rsidP="00A62DF4">
      <w:pPr>
        <w:ind w:firstLine="426"/>
        <w:jc w:val="both"/>
        <w:rPr>
          <w:sz w:val="24"/>
          <w:szCs w:val="24"/>
        </w:rPr>
      </w:pPr>
      <w:r w:rsidRPr="00E56B3D">
        <w:rPr>
          <w:sz w:val="24"/>
          <w:szCs w:val="24"/>
        </w:rPr>
        <w:t xml:space="preserve">Кроме этого, каждый педагог нашего детского сада разделяет и следует ценностям, формирующим корпоративный дух организации. </w:t>
      </w:r>
      <w:r w:rsidRPr="00E56B3D">
        <w:rPr>
          <w:bCs/>
          <w:sz w:val="24"/>
          <w:szCs w:val="24"/>
        </w:rPr>
        <w:t xml:space="preserve">Личность может воспитать только личность.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Качество дошкольного воспитания во многом определяется характером общения взрослого и ребенка. Проанализировав стиль общения педагогов детского сада с детьми, мы пришли к выводу, что большинство из них, приняли новую тактику общения – субъект - субъектное отношение, основанное на принципах сотрудничества, в котором позиция педагога исходит из интересов ребенка и перспектив его дальнейшего развития.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Анализируя основные цели и направления деятельности детского сада в будущем, можно определить следующую </w:t>
      </w:r>
      <w:r w:rsidRPr="00E56B3D">
        <w:rPr>
          <w:rFonts w:ascii="Times New Roman" w:hAnsi="Times New Roman"/>
          <w:bCs/>
          <w:i/>
          <w:sz w:val="24"/>
          <w:szCs w:val="24"/>
        </w:rPr>
        <w:t>модель педагога детского сада</w:t>
      </w:r>
      <w:r w:rsidRPr="00E56B3D">
        <w:rPr>
          <w:rFonts w:ascii="Times New Roman" w:hAnsi="Times New Roman"/>
          <w:bCs/>
          <w:sz w:val="24"/>
          <w:szCs w:val="24"/>
        </w:rPr>
        <w:t xml:space="preserve"> (как желаемый результат): </w:t>
      </w:r>
    </w:p>
    <w:p w:rsidR="00C74361" w:rsidRPr="00E56B3D" w:rsidRDefault="00C74361" w:rsidP="00A62DF4">
      <w:pPr>
        <w:pStyle w:val="af1"/>
        <w:numPr>
          <w:ilvl w:val="0"/>
          <w:numId w:val="17"/>
        </w:numPr>
        <w:suppressAutoHyphens w:val="0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E56B3D">
        <w:rPr>
          <w:rFonts w:ascii="Times New Roman" w:hAnsi="Times New Roman"/>
          <w:bCs/>
          <w:i/>
          <w:sz w:val="24"/>
          <w:szCs w:val="24"/>
          <w:u w:val="single"/>
        </w:rPr>
        <w:t xml:space="preserve">Профессионализм воспитателя: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имеет необходимую педагогическую и психологическую подготовку;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основами необходимых знаний и умений согласно нормативным документам;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свободно ориентируется в современных психолого-педагогических концепциях обучения, воспитания и здоровье формирования, использует их как основу в своей педагогической деятельности;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умением планировать и оценивать уровень развития детей своей группы;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проявляет творчество и интерес к педагогической деятельности;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реализует систему комплексного психолого-медико-педагогического сопровождения воспитанников и их родителей;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E56B3D">
        <w:rPr>
          <w:rFonts w:ascii="Times New Roman" w:hAnsi="Times New Roman"/>
          <w:bCs/>
          <w:i/>
          <w:sz w:val="24"/>
          <w:szCs w:val="24"/>
          <w:u w:val="single"/>
        </w:rPr>
        <w:t xml:space="preserve">2. Проявление организационно-методических умений: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использует в работе новаторские методики;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навыками анализа, прогнозирования и планирования своей деятельности.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E56B3D">
        <w:rPr>
          <w:rFonts w:ascii="Times New Roman" w:hAnsi="Times New Roman"/>
          <w:bCs/>
          <w:i/>
          <w:sz w:val="24"/>
          <w:szCs w:val="24"/>
          <w:u w:val="single"/>
        </w:rPr>
        <w:t xml:space="preserve">3. Личностные качества педагога: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имеет четко выработанную жизненную позицию, не противоречащую моральным нормам общества;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обладает развитой эмпатией: эмоциональной отзывчивостью на переживание ребенка, чуткостью, доброжелательностью, заботливостью, тактичностью;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креативен;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воплощает идеи гуманизации педагогического процесса;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развивает коммуникативно-адаптивные механизмы своей личности и личности ребенка с целью успешной интеграции в социуме; </w:t>
      </w:r>
    </w:p>
    <w:p w:rsidR="00C74361" w:rsidRPr="00E56B3D" w:rsidRDefault="00C74361" w:rsidP="00A62DF4">
      <w:pPr>
        <w:pStyle w:val="af1"/>
        <w:spacing w:after="12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•</w:t>
      </w:r>
      <w:r w:rsidRPr="00E56B3D">
        <w:rPr>
          <w:rFonts w:ascii="Times New Roman" w:hAnsi="Times New Roman"/>
          <w:bCs/>
          <w:sz w:val="24"/>
          <w:szCs w:val="24"/>
        </w:rPr>
        <w:tab/>
        <w:t xml:space="preserve">ведет работу по организации тесного взаимодействия медико-педагогического персонала учреждения, родителей и социума. </w:t>
      </w:r>
    </w:p>
    <w:p w:rsidR="00C74361" w:rsidRPr="00E56B3D" w:rsidRDefault="00C74361" w:rsidP="00A62DF4">
      <w:pPr>
        <w:pStyle w:val="af1"/>
        <w:spacing w:after="240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E56B3D">
        <w:rPr>
          <w:rFonts w:ascii="Times New Roman" w:hAnsi="Times New Roman"/>
          <w:bCs/>
          <w:sz w:val="24"/>
          <w:szCs w:val="24"/>
          <w:u w:val="single"/>
        </w:rPr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C74361" w:rsidRPr="00E56B3D" w:rsidRDefault="007C0F84" w:rsidP="00A62DF4">
      <w:pPr>
        <w:pStyle w:val="af1"/>
        <w:spacing w:before="1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C74361" w:rsidRPr="00E56B3D">
        <w:rPr>
          <w:rFonts w:ascii="Times New Roman" w:hAnsi="Times New Roman"/>
          <w:b/>
          <w:bCs/>
          <w:sz w:val="24"/>
          <w:szCs w:val="24"/>
        </w:rPr>
        <w:t>.3. Модель будущего детского сада (как желаемый результат)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2 мес. до 7 лет, их социализации и самореализации.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Перспектива новой модели организации предполагает: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эффективную реализацию образовательной программы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усиление роли комплексного психолого- педагогического сопровождения всех субъектов образовательного процесса;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обучения и развития, возможность самостоятельного поведения; </w:t>
      </w:r>
    </w:p>
    <w:p w:rsidR="00C74361" w:rsidRPr="00E56B3D" w:rsidRDefault="00C74361" w:rsidP="00A62DF4">
      <w:pPr>
        <w:pStyle w:val="af1"/>
        <w:numPr>
          <w:ilvl w:val="0"/>
          <w:numId w:val="22"/>
        </w:numPr>
        <w:suppressAutoHyphens w:val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 населения. </w:t>
      </w:r>
    </w:p>
    <w:p w:rsidR="00C74361" w:rsidRPr="00E56B3D" w:rsidRDefault="00C74361" w:rsidP="00A62DF4">
      <w:pPr>
        <w:pStyle w:val="af1"/>
        <w:spacing w:after="12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Такова модель будущего учреждения, которое видится нам в результате реализации программы развития. 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Всё вышеизложенное определяет основную линию концепци</w:t>
      </w:r>
      <w:r w:rsidR="008406A4">
        <w:rPr>
          <w:rFonts w:ascii="Times New Roman" w:hAnsi="Times New Roman"/>
          <w:bCs/>
          <w:sz w:val="24"/>
          <w:szCs w:val="24"/>
        </w:rPr>
        <w:t>и Программы развития ДОУ на  май 2021</w:t>
      </w:r>
      <w:r w:rsidRPr="00E56B3D">
        <w:rPr>
          <w:rFonts w:ascii="Times New Roman" w:hAnsi="Times New Roman"/>
          <w:bCs/>
          <w:sz w:val="24"/>
          <w:szCs w:val="24"/>
        </w:rPr>
        <w:t>-</w:t>
      </w:r>
      <w:r w:rsidR="008406A4">
        <w:rPr>
          <w:rFonts w:ascii="Times New Roman" w:hAnsi="Times New Roman"/>
          <w:bCs/>
          <w:sz w:val="24"/>
          <w:szCs w:val="24"/>
        </w:rPr>
        <w:t xml:space="preserve"> май 2025</w:t>
      </w:r>
      <w:r w:rsidRPr="00E56B3D">
        <w:rPr>
          <w:rFonts w:ascii="Times New Roman" w:hAnsi="Times New Roman"/>
          <w:bCs/>
          <w:sz w:val="24"/>
          <w:szCs w:val="24"/>
        </w:rPr>
        <w:t xml:space="preserve"> г.г.</w:t>
      </w:r>
    </w:p>
    <w:p w:rsidR="00C74361" w:rsidRPr="00E56B3D" w:rsidRDefault="00C74361" w:rsidP="00A62DF4">
      <w:pPr>
        <w:pStyle w:val="af1"/>
        <w:spacing w:after="24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Для создания модели современной дошкольной образовательной организации необходим переход к образовательной модели с ведущим фактором индивидуально-личностного и интерактивного взаимодействия.</w:t>
      </w:r>
    </w:p>
    <w:p w:rsidR="00C74361" w:rsidRPr="00E56B3D" w:rsidRDefault="007C0F84" w:rsidP="00A62DF4">
      <w:pPr>
        <w:pStyle w:val="af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C74361" w:rsidRPr="00E56B3D">
        <w:rPr>
          <w:rFonts w:ascii="Times New Roman" w:hAnsi="Times New Roman"/>
          <w:b/>
          <w:bCs/>
          <w:sz w:val="24"/>
          <w:szCs w:val="24"/>
        </w:rPr>
        <w:t>.4. Стратегия развития дошкольного образовательного учреждения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/>
          <w:bCs/>
          <w:i/>
          <w:color w:val="7030A0"/>
          <w:sz w:val="24"/>
          <w:szCs w:val="24"/>
        </w:rPr>
        <w:t xml:space="preserve"> </w:t>
      </w:r>
      <w:r w:rsidRPr="00E56B3D">
        <w:rPr>
          <w:rFonts w:ascii="Times New Roman" w:hAnsi="Times New Roman"/>
          <w:bCs/>
          <w:sz w:val="24"/>
          <w:szCs w:val="24"/>
        </w:rPr>
        <w:t>Новая Программа развития направлена на создание таких условий пребывания ребенка в ДОУ, чтобы ему хотелось не только пребывать в детском саду, не только обучаться, но и получать радость от успеха своей деятельности, быть в центре внимания своих сверстников, получать одобрение своих педагогов, быть успешным.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lastRenderedPageBreak/>
        <w:t>Обновлённое содержание образования потребует не только нового подхода к оценке образовательных результатов воспитанников, но и качественно иных ориентиров в оценке деятельности педагогов и специалистов, уровня системы управления качеством образования в ДОУ.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Конечно, ключевой фигурой современной образовательной системы является ПЕДАГОГ, поскольку качество образования не может быть выше качества работающих в этой среде педагогов.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элиты, поэтому педагог должен выполнять функции организатора деятельности, консультанта, наставника, сопровождающего самостоятельную деятельность воспитанников.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Материальная составляющая инфраструктуры ДОУ направлена на обеспечение физической и психологической безопасности. Для поддержания современной инфраструктуры ДОУ необходимо повысить качество сервисного обслуживания самого здания детского сада, территории к нему прилежащей.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Модель информатизации ДОУ предполагает использование информационной среды детского сада для планирования образовательного процесса каждым педагогом, обладающим профессиональной ИКТ - компетентностью.</w:t>
      </w:r>
    </w:p>
    <w:p w:rsidR="00C74361" w:rsidRPr="00E56B3D" w:rsidRDefault="00C74361" w:rsidP="00A62DF4">
      <w:pPr>
        <w:pStyle w:val="af1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Методическую составляющую инфраструктуры необходимо переориентировать на поддержку деятельности каждого педагога и специалиста: наличие свободного доступа к различным методическим, информационным и консультационным ресурсам.</w:t>
      </w:r>
    </w:p>
    <w:p w:rsidR="00C74361" w:rsidRPr="00E56B3D" w:rsidRDefault="00C74361" w:rsidP="00A62DF4">
      <w:pPr>
        <w:pStyle w:val="af1"/>
        <w:spacing w:after="12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Организационная составляющая инфраструктуры ДОУ 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педагогов, их личностного и профессионального роста.</w:t>
      </w:r>
    </w:p>
    <w:p w:rsidR="00C74361" w:rsidRPr="00E56B3D" w:rsidRDefault="007C0F84" w:rsidP="00A62DF4">
      <w:pPr>
        <w:pStyle w:val="af1"/>
        <w:spacing w:before="12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C74361" w:rsidRPr="00E56B3D">
        <w:rPr>
          <w:rFonts w:ascii="Times New Roman" w:hAnsi="Times New Roman"/>
          <w:b/>
          <w:bCs/>
          <w:sz w:val="24"/>
          <w:szCs w:val="24"/>
        </w:rPr>
        <w:t>.5. Механизм реализации Программы Развития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Механизмом реализации программы Развития ДОУ является составляющие ее проекты и программы.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Научно-методическое и организационное сопровождение реализации проектов программы будут осуществлять рабочие группы, созданные из числа администрации, педагогов, родителей воспитанников,  представителей общественных организаций и учреждений социального партнёрства. 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планов.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Мероприятия по реализации проектов и программ включаются в годовой план работы образовательной организации.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 xml:space="preserve"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доклад заведующего ДОУ ежегодно. </w:t>
      </w:r>
    </w:p>
    <w:p w:rsidR="00C74361" w:rsidRPr="00E56B3D" w:rsidRDefault="00C74361" w:rsidP="00A62DF4">
      <w:pPr>
        <w:pStyle w:val="af1"/>
        <w:numPr>
          <w:ilvl w:val="0"/>
          <w:numId w:val="19"/>
        </w:numPr>
        <w:tabs>
          <w:tab w:val="clear" w:pos="720"/>
          <w:tab w:val="num" w:pos="284"/>
        </w:tabs>
        <w:suppressAutoHyphens w:val="0"/>
        <w:spacing w:after="12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Предполагается организация и проведение серии семинаров, способствующих психологической и практической готовности педагогического коллектива к деятельности по реализации проектов.</w:t>
      </w:r>
    </w:p>
    <w:p w:rsidR="00C74361" w:rsidRPr="00E56B3D" w:rsidRDefault="007C0F84" w:rsidP="00A62DF4">
      <w:pPr>
        <w:pStyle w:val="af1"/>
        <w:tabs>
          <w:tab w:val="left" w:pos="284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C74361" w:rsidRPr="00E56B3D">
        <w:rPr>
          <w:rFonts w:ascii="Times New Roman" w:hAnsi="Times New Roman"/>
          <w:b/>
          <w:bCs/>
          <w:iCs/>
          <w:sz w:val="24"/>
          <w:szCs w:val="24"/>
        </w:rPr>
        <w:t xml:space="preserve">.6. Критерии оценки эффективности и реализации </w:t>
      </w:r>
    </w:p>
    <w:p w:rsidR="00C74361" w:rsidRPr="00E56B3D" w:rsidRDefault="00C74361" w:rsidP="00A62DF4">
      <w:pPr>
        <w:pStyle w:val="af1"/>
        <w:tabs>
          <w:tab w:val="left" w:pos="284"/>
        </w:tabs>
        <w:spacing w:after="12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E56B3D">
        <w:rPr>
          <w:rFonts w:ascii="Times New Roman" w:hAnsi="Times New Roman"/>
          <w:b/>
          <w:bCs/>
          <w:iCs/>
          <w:sz w:val="24"/>
          <w:szCs w:val="24"/>
        </w:rPr>
        <w:t>Программы Развития ДОУ</w:t>
      </w:r>
    </w:p>
    <w:p w:rsidR="00C74361" w:rsidRPr="00E56B3D" w:rsidRDefault="00C74361" w:rsidP="00A62DF4">
      <w:pPr>
        <w:pStyle w:val="af1"/>
        <w:numPr>
          <w:ilvl w:val="0"/>
          <w:numId w:val="18"/>
        </w:numPr>
        <w:tabs>
          <w:tab w:val="clear" w:pos="720"/>
          <w:tab w:val="num" w:pos="426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</w:t>
      </w:r>
    </w:p>
    <w:p w:rsidR="00C74361" w:rsidRPr="00E56B3D" w:rsidRDefault="00C74361" w:rsidP="00A62DF4">
      <w:pPr>
        <w:pStyle w:val="af1"/>
        <w:numPr>
          <w:ilvl w:val="0"/>
          <w:numId w:val="18"/>
        </w:numPr>
        <w:tabs>
          <w:tab w:val="clear" w:pos="720"/>
          <w:tab w:val="num" w:pos="426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Реализация учреждением ФГОС дошкольного образования.</w:t>
      </w:r>
    </w:p>
    <w:p w:rsidR="00C74361" w:rsidRPr="00E56B3D" w:rsidRDefault="00C74361" w:rsidP="00A62DF4">
      <w:pPr>
        <w:pStyle w:val="af1"/>
        <w:numPr>
          <w:ilvl w:val="0"/>
          <w:numId w:val="18"/>
        </w:numPr>
        <w:tabs>
          <w:tab w:val="clear" w:pos="720"/>
          <w:tab w:val="num" w:pos="426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Рост личностных достижений всех субъектов образовательного процесса.</w:t>
      </w:r>
    </w:p>
    <w:p w:rsidR="00C74361" w:rsidRPr="00E56B3D" w:rsidRDefault="00C74361" w:rsidP="00A62DF4">
      <w:pPr>
        <w:pStyle w:val="af1"/>
        <w:numPr>
          <w:ilvl w:val="0"/>
          <w:numId w:val="18"/>
        </w:numPr>
        <w:tabs>
          <w:tab w:val="clear" w:pos="720"/>
          <w:tab w:val="num" w:pos="426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Рост материально-технического и ресурсного обеспечения ДОУ.</w:t>
      </w:r>
    </w:p>
    <w:p w:rsidR="00C74361" w:rsidRPr="00E56B3D" w:rsidRDefault="00C74361" w:rsidP="00A62DF4">
      <w:pPr>
        <w:pStyle w:val="af1"/>
        <w:numPr>
          <w:ilvl w:val="0"/>
          <w:numId w:val="18"/>
        </w:numPr>
        <w:tabs>
          <w:tab w:val="clear" w:pos="720"/>
          <w:tab w:val="num" w:pos="426"/>
        </w:tabs>
        <w:suppressAutoHyphens w:val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E56B3D">
        <w:rPr>
          <w:rFonts w:ascii="Times New Roman" w:hAnsi="Times New Roman"/>
          <w:bCs/>
          <w:sz w:val="24"/>
          <w:szCs w:val="24"/>
        </w:rPr>
        <w:t>Удовлетворенность всех участников образовательного процесса уровнем и качеством предоставляемых ДОУ услуг.</w:t>
      </w:r>
    </w:p>
    <w:p w:rsidR="00C74361" w:rsidRPr="00B7170C" w:rsidRDefault="00C74361" w:rsidP="00A62DF4">
      <w:pPr>
        <w:pStyle w:val="af1"/>
        <w:rPr>
          <w:rFonts w:ascii="Times New Roman" w:hAnsi="Times New Roman"/>
          <w:bCs/>
          <w:color w:val="7030A0"/>
          <w:sz w:val="24"/>
          <w:szCs w:val="24"/>
        </w:rPr>
      </w:pPr>
    </w:p>
    <w:p w:rsidR="00C74361" w:rsidRPr="00B7170C" w:rsidRDefault="00C74361" w:rsidP="00A62DF4">
      <w:pPr>
        <w:pStyle w:val="Default"/>
        <w:rPr>
          <w:rFonts w:eastAsia="Times New Roman"/>
          <w:lang w:eastAsia="ru-RU"/>
        </w:rPr>
      </w:pPr>
      <w:r w:rsidRPr="00B7170C">
        <w:rPr>
          <w:rFonts w:eastAsia="Times New Roman"/>
          <w:b/>
          <w:bCs/>
          <w:lang w:eastAsia="ru-RU"/>
        </w:rPr>
        <w:t xml:space="preserve">6. Основные направления по реализации Программы развития.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Стратегия развития учреждения рассчитана на период до</w:t>
      </w:r>
      <w:r w:rsidR="007C0F84">
        <w:rPr>
          <w:color w:val="000000"/>
          <w:sz w:val="24"/>
          <w:szCs w:val="24"/>
        </w:rPr>
        <w:t xml:space="preserve"> мая </w:t>
      </w:r>
      <w:r w:rsidRPr="00B7170C">
        <w:rPr>
          <w:color w:val="000000"/>
          <w:sz w:val="24"/>
          <w:szCs w:val="24"/>
        </w:rPr>
        <w:t xml:space="preserve"> 2025 года. Стратегия определяет совокупность реализации приоритетных направлений, ориентированных на развитие Учреждения. Эти направления сформулированы в целевых подпрограммах «Качество и доступность образования», «Сотрудничество», обеспечивающих участие в реализации программы коллектива детского сада, родителей воспитанников, социума. Подпрограммы взаимосвязаны между собой стратегической целью и отражают последовательность тактических мероприятий. </w:t>
      </w:r>
    </w:p>
    <w:p w:rsidR="00C74361" w:rsidRPr="00B7170C" w:rsidRDefault="007D4C96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</w:t>
      </w:r>
      <w:r w:rsidR="00C74361" w:rsidRPr="00B7170C">
        <w:rPr>
          <w:b/>
          <w:bCs/>
          <w:color w:val="000000"/>
          <w:sz w:val="24"/>
          <w:szCs w:val="24"/>
        </w:rPr>
        <w:t xml:space="preserve">.1. </w:t>
      </w:r>
      <w:r w:rsidR="00C74361" w:rsidRPr="00B7170C">
        <w:rPr>
          <w:b/>
          <w:bCs/>
          <w:i/>
          <w:iCs/>
          <w:color w:val="000000"/>
          <w:sz w:val="24"/>
          <w:szCs w:val="24"/>
        </w:rPr>
        <w:t>1-й этап: установочный (подготовительный, май 2021 г. -</w:t>
      </w:r>
      <w:r w:rsidR="001F0A2D">
        <w:rPr>
          <w:b/>
          <w:bCs/>
          <w:i/>
          <w:iCs/>
          <w:color w:val="000000"/>
          <w:sz w:val="24"/>
          <w:szCs w:val="24"/>
        </w:rPr>
        <w:t>август 2021</w:t>
      </w:r>
      <w:r w:rsidR="00C74361" w:rsidRPr="00B7170C">
        <w:rPr>
          <w:b/>
          <w:bCs/>
          <w:i/>
          <w:iCs/>
          <w:color w:val="000000"/>
          <w:sz w:val="24"/>
          <w:szCs w:val="24"/>
        </w:rPr>
        <w:t xml:space="preserve"> г.)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Цель: </w:t>
      </w:r>
      <w:r w:rsidRPr="00B7170C">
        <w:rPr>
          <w:color w:val="000000"/>
          <w:sz w:val="24"/>
          <w:szCs w:val="24"/>
        </w:rPr>
        <w:t xml:space="preserve">Создание стартовых условий для реализации программы развития.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spacing w:after="25"/>
        <w:rPr>
          <w:color w:val="000000"/>
        </w:rPr>
      </w:pPr>
      <w:r w:rsidRPr="00F773D1">
        <w:rPr>
          <w:color w:val="000000"/>
        </w:rPr>
        <w:t xml:space="preserve">Информационно аналитическая деятельность по направлениям работы МБДОУ.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spacing w:after="25"/>
        <w:rPr>
          <w:color w:val="000000"/>
        </w:rPr>
      </w:pPr>
      <w:r w:rsidRPr="00F773D1">
        <w:rPr>
          <w:color w:val="000000"/>
        </w:rPr>
        <w:t xml:space="preserve">Анализ актуального состояния материально-технической базы, развивающей предметно-пространственной среды, методического и дидактического обеспечения образовательного процесса.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spacing w:after="25"/>
        <w:rPr>
          <w:color w:val="000000"/>
        </w:rPr>
      </w:pPr>
      <w:r w:rsidRPr="00F773D1">
        <w:rPr>
          <w:color w:val="000000"/>
        </w:rPr>
        <w:t xml:space="preserve">Анализ профессиональных возможностей педагогического коллектива.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spacing w:after="25"/>
        <w:rPr>
          <w:color w:val="000000"/>
        </w:rPr>
      </w:pPr>
      <w:r w:rsidRPr="00F773D1">
        <w:rPr>
          <w:color w:val="000000"/>
        </w:rPr>
        <w:t xml:space="preserve">Анализ работы с семьёй, выявление образовательных запросов.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spacing w:after="25"/>
        <w:rPr>
          <w:color w:val="000000"/>
        </w:rPr>
      </w:pPr>
      <w:r w:rsidRPr="00F773D1">
        <w:rPr>
          <w:color w:val="000000"/>
        </w:rPr>
        <w:t xml:space="preserve">Разработка нормативной правовой документации для успешной реализации мероприятий в соответствии с Программой развития. </w:t>
      </w:r>
    </w:p>
    <w:p w:rsidR="00C74361" w:rsidRPr="00F773D1" w:rsidRDefault="00C74361" w:rsidP="00A62DF4">
      <w:pPr>
        <w:pStyle w:val="af0"/>
        <w:numPr>
          <w:ilvl w:val="0"/>
          <w:numId w:val="34"/>
        </w:numPr>
        <w:rPr>
          <w:color w:val="000000"/>
        </w:rPr>
      </w:pPr>
      <w:r w:rsidRPr="00F773D1">
        <w:rPr>
          <w:color w:val="000000"/>
        </w:rPr>
        <w:t xml:space="preserve">Создание условий (кадровых, материально-технических и т.д.) для успешной реализации мероприятий.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7"/>
        <w:gridCol w:w="2339"/>
        <w:gridCol w:w="2867"/>
      </w:tblGrid>
      <w:tr w:rsidR="001F0A2D" w:rsidRPr="00B7170C" w:rsidTr="001F0A2D">
        <w:trPr>
          <w:trHeight w:val="557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Май </w:t>
            </w:r>
            <w:r w:rsidRPr="00B7170C">
              <w:rPr>
                <w:color w:val="000000"/>
                <w:sz w:val="24"/>
                <w:szCs w:val="24"/>
              </w:rPr>
              <w:t>2021-</w:t>
            </w:r>
            <w:r>
              <w:rPr>
                <w:color w:val="000000"/>
                <w:sz w:val="24"/>
                <w:szCs w:val="24"/>
              </w:rPr>
              <w:t>август 2021</w:t>
            </w:r>
          </w:p>
        </w:tc>
        <w:tc>
          <w:tcPr>
            <w:tcW w:w="286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F0A2D" w:rsidRPr="00B7170C" w:rsidTr="001F0A2D">
        <w:trPr>
          <w:trHeight w:val="1399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Проведение качественного анализа материально-технической базы и развивающей предметно-пространственной среды.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7170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86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 xml:space="preserve">Заведующий 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1F0A2D" w:rsidRPr="00B7170C" w:rsidTr="001F0A2D">
        <w:trPr>
          <w:trHeight w:val="1113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Анализ профессиональных возможностей педагогического коллектива, выявление резерва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7170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86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 xml:space="preserve">Заведующий 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1F0A2D" w:rsidRPr="00B7170C" w:rsidTr="001F0A2D">
        <w:trPr>
          <w:trHeight w:val="1399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Исследование климата в педагогическом и детском коллективах для определения уровня психологической комфортности.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7170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86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 xml:space="preserve">Заведующий 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1F0A2D" w:rsidRPr="00B7170C" w:rsidTr="001F0A2D">
        <w:trPr>
          <w:trHeight w:val="1670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Проведение управленческих мероприятий совместно с органами общественного управления, выявление направлений развития, пути достижения целей.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7170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86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 xml:space="preserve">Заведующий 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1F0A2D" w:rsidRPr="00B7170C" w:rsidTr="001F0A2D">
        <w:trPr>
          <w:trHeight w:val="1955"/>
        </w:trPr>
        <w:tc>
          <w:tcPr>
            <w:tcW w:w="4437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Обновление образовательной программы в соответствии с актуальным состоянием образовательного процесса, внедрением новых педагогических технологий.</w:t>
            </w:r>
          </w:p>
        </w:tc>
        <w:tc>
          <w:tcPr>
            <w:tcW w:w="2339" w:type="dxa"/>
            <w:shd w:val="clear" w:color="auto" w:fill="auto"/>
          </w:tcPr>
          <w:p w:rsidR="001F0A2D" w:rsidRPr="00B7170C" w:rsidRDefault="001F0A2D" w:rsidP="00A62DF4">
            <w:pPr>
              <w:widowControl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7170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867" w:type="dxa"/>
            <w:shd w:val="clear" w:color="auto" w:fill="auto"/>
          </w:tcPr>
          <w:p w:rsidR="001F0A2D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Заведующий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  <w:r w:rsidRPr="00B7170C">
              <w:rPr>
                <w:color w:val="000000"/>
                <w:sz w:val="24"/>
                <w:szCs w:val="24"/>
              </w:rPr>
              <w:t xml:space="preserve"> </w:t>
            </w:r>
          </w:p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</w:tbl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6.2. </w:t>
      </w:r>
      <w:r w:rsidRPr="00B7170C">
        <w:rPr>
          <w:b/>
          <w:bCs/>
          <w:i/>
          <w:iCs/>
          <w:color w:val="000000"/>
          <w:sz w:val="24"/>
          <w:szCs w:val="24"/>
        </w:rPr>
        <w:t xml:space="preserve">2-й этап: деятельностно-технологический (практический,  </w:t>
      </w:r>
      <w:r w:rsidR="001F0A2D">
        <w:rPr>
          <w:b/>
          <w:bCs/>
          <w:i/>
          <w:iCs/>
          <w:color w:val="000000"/>
          <w:sz w:val="24"/>
          <w:szCs w:val="24"/>
        </w:rPr>
        <w:t>сентябрь2021</w:t>
      </w:r>
      <w:r w:rsidRPr="00B7170C">
        <w:rPr>
          <w:b/>
          <w:bCs/>
          <w:i/>
          <w:iCs/>
          <w:color w:val="000000"/>
          <w:sz w:val="24"/>
          <w:szCs w:val="24"/>
        </w:rPr>
        <w:t xml:space="preserve">г.– </w:t>
      </w:r>
      <w:r w:rsidR="001F0A2D">
        <w:rPr>
          <w:b/>
          <w:bCs/>
          <w:i/>
          <w:iCs/>
          <w:color w:val="000000"/>
          <w:sz w:val="24"/>
          <w:szCs w:val="24"/>
        </w:rPr>
        <w:t>декабрь</w:t>
      </w:r>
      <w:r w:rsidRPr="00B7170C">
        <w:rPr>
          <w:b/>
          <w:bCs/>
          <w:i/>
          <w:iCs/>
          <w:color w:val="000000"/>
          <w:sz w:val="24"/>
          <w:szCs w:val="24"/>
        </w:rPr>
        <w:t xml:space="preserve">2024 г.)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Цель: </w:t>
      </w:r>
      <w:r w:rsidRPr="00B7170C">
        <w:rPr>
          <w:color w:val="000000"/>
          <w:sz w:val="24"/>
          <w:szCs w:val="24"/>
        </w:rPr>
        <w:t xml:space="preserve">обеспечение реализации Программы развития.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spacing w:after="19"/>
        <w:rPr>
          <w:color w:val="000000"/>
        </w:rPr>
      </w:pPr>
      <w:r w:rsidRPr="00F773D1">
        <w:rPr>
          <w:color w:val="000000"/>
        </w:rPr>
        <w:lastRenderedPageBreak/>
        <w:t xml:space="preserve">Улучшение оснащения и материально-технической базы МБДОУ, создание условий для реализации ФГОС ДО.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spacing w:after="19"/>
        <w:rPr>
          <w:color w:val="000000"/>
        </w:rPr>
      </w:pPr>
      <w:r w:rsidRPr="00F773D1">
        <w:rPr>
          <w:color w:val="000000"/>
        </w:rPr>
        <w:t xml:space="preserve">Обеспечение физического и психического развития детей, коррекции этого развития: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spacing w:after="19"/>
        <w:rPr>
          <w:color w:val="000000"/>
        </w:rPr>
      </w:pPr>
      <w:r w:rsidRPr="00F773D1">
        <w:rPr>
          <w:color w:val="000000"/>
        </w:rPr>
        <w:t xml:space="preserve">Совершенствование работы по формированию культуры здорового и безопасного образа жизни воспитанников.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spacing w:after="19"/>
        <w:rPr>
          <w:color w:val="000000"/>
        </w:rPr>
      </w:pPr>
      <w:r w:rsidRPr="00F773D1">
        <w:rPr>
          <w:color w:val="000000"/>
        </w:rPr>
        <w:t xml:space="preserve">Повышение качества дошкольного образования. Обновление содержания образовательного процесса, с использованием инновационных программ и современных педагогических технологий.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spacing w:after="19"/>
        <w:rPr>
          <w:color w:val="000000"/>
        </w:rPr>
      </w:pPr>
      <w:r w:rsidRPr="00F773D1">
        <w:rPr>
          <w:color w:val="000000"/>
        </w:rPr>
        <w:t xml:space="preserve">Совершенствование системы мониторинга промежуточных и итоговых результатов освоения ООП детьми. </w:t>
      </w:r>
    </w:p>
    <w:p w:rsidR="00C74361" w:rsidRPr="00F773D1" w:rsidRDefault="00C74361" w:rsidP="00A62DF4">
      <w:pPr>
        <w:pStyle w:val="af0"/>
        <w:numPr>
          <w:ilvl w:val="0"/>
          <w:numId w:val="35"/>
        </w:numPr>
        <w:rPr>
          <w:color w:val="000000"/>
        </w:rPr>
      </w:pPr>
      <w:r w:rsidRPr="00F773D1">
        <w:rPr>
          <w:color w:val="000000"/>
        </w:rPr>
        <w:t xml:space="preserve">Совершенствование системы работы МБДОУ с семьей по вопросам воспитания и развития детей дошкольного возраста.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Целевая подпрограмма: «Качество и доступность образования».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Проблема: </w:t>
      </w:r>
      <w:r w:rsidRPr="00B7170C">
        <w:rPr>
          <w:color w:val="000000"/>
          <w:sz w:val="24"/>
          <w:szCs w:val="24"/>
        </w:rPr>
        <w:t xml:space="preserve">наличие противоречий между содержанием современного педагогического образования, требованиями предъявляемыми социумом к личности, уровнем профессиональной компетентности педагога, недостаточным материально – техническим оснащением для ведения воспитательно – образовательного процесса с детьми с ОВЗ и дополнительного образования детей. Необходимость разработки мероприятий, направленных на повышение квалификации педагогов.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Блок «Кадровый потенциал» 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  <w:r w:rsidRPr="00B7170C">
        <w:rPr>
          <w:b/>
          <w:bCs/>
          <w:color w:val="000000"/>
        </w:rPr>
        <w:t xml:space="preserve">Цель: </w:t>
      </w:r>
      <w:r w:rsidR="008406A4">
        <w:rPr>
          <w:color w:val="000000"/>
        </w:rPr>
        <w:t>Создать условия</w:t>
      </w:r>
      <w:r w:rsidRPr="00B7170C">
        <w:rPr>
          <w:color w:val="000000"/>
        </w:rPr>
        <w:t xml:space="preserve"> для профессионального роста и развития педагогических работников </w:t>
      </w:r>
      <w:r w:rsidR="008406A4">
        <w:rPr>
          <w:color w:val="000000"/>
        </w:rPr>
        <w:t>.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Задачи: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1. Освоение современных педагогических и воспитательных технологий и методик через профессиональное обучение, курсы повышения квалификации, вебинары и пр.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2. Обобщение опыта лучших практик педагогических работников.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3.Создание системы стимулирования деятельности педагогических работников в ДОУ. 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  <w:r w:rsidRPr="00B7170C">
        <w:rPr>
          <w:color w:val="000000"/>
        </w:rPr>
        <w:t>4. Поддержка положительного имиджа ДОУ.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6"/>
        <w:gridCol w:w="3081"/>
        <w:gridCol w:w="3221"/>
      </w:tblGrid>
      <w:tr w:rsidR="001F0A2D" w:rsidRPr="00B7170C" w:rsidTr="001F0A2D">
        <w:trPr>
          <w:trHeight w:val="153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Мероприятия</w:t>
            </w: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  <w:r w:rsidRPr="00B7170C">
              <w:rPr>
                <w:color w:val="000000"/>
                <w:sz w:val="24"/>
                <w:szCs w:val="24"/>
              </w:rPr>
              <w:t>2021-</w:t>
            </w:r>
            <w:r>
              <w:rPr>
                <w:color w:val="000000"/>
                <w:sz w:val="24"/>
                <w:szCs w:val="24"/>
              </w:rPr>
              <w:t>декабрь 2024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  <w:r w:rsidRPr="00B7170C"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F0A2D" w:rsidRPr="00B7170C" w:rsidTr="001F0A2D">
        <w:trPr>
          <w:trHeight w:val="153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1914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Совершенствование системы непрерывного образования для повышения профессиональной компетентности, инновационной культуры, введение инновационных форм повышения профессионального мастерства педагогов </w:t>
                  </w:r>
                </w:p>
              </w:tc>
            </w:tr>
          </w:tbl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</w:tc>
      </w:tr>
      <w:tr w:rsidR="001F0A2D" w:rsidRPr="00B7170C" w:rsidTr="001F0A2D">
        <w:trPr>
          <w:trHeight w:val="1759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504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Обобщение (демонстрация) опыта работы педагогов на разных уровнях. </w:t>
                  </w:r>
                </w:p>
              </w:tc>
            </w:tr>
          </w:tbl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</w:tr>
      <w:tr w:rsidR="001F0A2D" w:rsidRPr="00B7170C" w:rsidTr="001F0A2D">
        <w:trPr>
          <w:trHeight w:val="1172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223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Организация наставничества в ДОУ. </w:t>
                  </w:r>
                </w:p>
              </w:tc>
            </w:tr>
          </w:tbl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</w:tr>
      <w:tr w:rsidR="001F0A2D" w:rsidRPr="00B7170C" w:rsidTr="001F0A2D">
        <w:trPr>
          <w:trHeight w:val="2676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790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Сопровождение участия педагогов в профессиональных конкурсах проектах, конференциях и пр. </w:t>
                  </w:r>
                </w:p>
              </w:tc>
            </w:tr>
          </w:tbl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</w:tc>
      </w:tr>
      <w:tr w:rsidR="001F0A2D" w:rsidRPr="00B7170C" w:rsidTr="001F0A2D">
        <w:trPr>
          <w:trHeight w:val="1458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509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Публикация работ педагогов в профессиональных изданиях и СМИ </w:t>
                  </w:r>
                </w:p>
              </w:tc>
            </w:tr>
          </w:tbl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</w:tr>
      <w:tr w:rsidR="001F0A2D" w:rsidRPr="00B7170C" w:rsidTr="001F0A2D">
        <w:trPr>
          <w:trHeight w:val="2344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785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 xml:space="preserve">Оказание поддержки и создание мотивации при аттестации педагогических работников </w:t>
                  </w:r>
                </w:p>
              </w:tc>
            </w:tr>
          </w:tbl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B7170C">
              <w:rPr>
                <w:color w:val="000000"/>
              </w:rPr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a6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</w:tc>
      </w:tr>
      <w:tr w:rsidR="001F0A2D" w:rsidRPr="00B7170C" w:rsidTr="001F0A2D">
        <w:trPr>
          <w:trHeight w:val="1759"/>
        </w:trPr>
        <w:tc>
          <w:tcPr>
            <w:tcW w:w="3926" w:type="dxa"/>
            <w:shd w:val="clear" w:color="auto" w:fill="auto"/>
          </w:tcPr>
          <w:p w:rsidR="001F0A2D" w:rsidRPr="00B7170C" w:rsidRDefault="001F0A2D" w:rsidP="00A62DF4">
            <w:pPr>
              <w:widowControl/>
              <w:rPr>
                <w:color w:val="000000"/>
                <w:sz w:val="24"/>
                <w:szCs w:val="24"/>
              </w:rPr>
            </w:pPr>
          </w:p>
          <w:tbl>
            <w:tblPr>
              <w:tblW w:w="3587" w:type="dxa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1F0A2D" w:rsidRPr="00B7170C" w:rsidTr="001F0A2D">
              <w:trPr>
                <w:trHeight w:val="1347"/>
              </w:trPr>
              <w:tc>
                <w:tcPr>
                  <w:tcW w:w="0" w:type="auto"/>
                </w:tcPr>
                <w:p w:rsidR="001F0A2D" w:rsidRPr="00B7170C" w:rsidRDefault="001F0A2D" w:rsidP="00A62DF4">
                  <w:pPr>
                    <w:widowControl/>
                    <w:rPr>
                      <w:color w:val="000000"/>
                      <w:sz w:val="24"/>
                      <w:szCs w:val="24"/>
                    </w:rPr>
                  </w:pPr>
                  <w:r w:rsidRPr="00B7170C">
                    <w:rPr>
                      <w:color w:val="000000"/>
                      <w:sz w:val="24"/>
                      <w:szCs w:val="24"/>
                    </w:rPr>
                    <w:t>Стимулирование педагогов к самообразованию, дистанционному обучению с использованием Интернет-ресурсов, созданию и общению в профессиональных сообществах</w:t>
                  </w:r>
                  <w:r>
                    <w:rPr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F0A2D" w:rsidRPr="00B7170C" w:rsidRDefault="001F0A2D" w:rsidP="00A62DF4">
            <w:pPr>
              <w:pStyle w:val="Default"/>
            </w:pPr>
          </w:p>
        </w:tc>
        <w:tc>
          <w:tcPr>
            <w:tcW w:w="3081" w:type="dxa"/>
            <w:shd w:val="clear" w:color="auto" w:fill="auto"/>
          </w:tcPr>
          <w:p w:rsidR="001F0A2D" w:rsidRPr="00B7170C" w:rsidRDefault="001F0A2D" w:rsidP="00A62DF4">
            <w:pPr>
              <w:pStyle w:val="Default"/>
            </w:pPr>
            <w:r w:rsidRPr="00B7170C">
              <w:t>Х</w:t>
            </w:r>
          </w:p>
        </w:tc>
        <w:tc>
          <w:tcPr>
            <w:tcW w:w="3221" w:type="dxa"/>
            <w:shd w:val="clear" w:color="auto" w:fill="auto"/>
          </w:tcPr>
          <w:p w:rsidR="001F0A2D" w:rsidRPr="00B7170C" w:rsidRDefault="001F0A2D" w:rsidP="00A62DF4">
            <w:pPr>
              <w:pStyle w:val="Default"/>
            </w:pPr>
            <w:r>
              <w:t>Заведующий</w:t>
            </w:r>
          </w:p>
        </w:tc>
      </w:tr>
    </w:tbl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Блок «Инновационная деятельность в ДОУ» </w:t>
      </w:r>
    </w:p>
    <w:p w:rsidR="001848C3" w:rsidRPr="00B7170C" w:rsidRDefault="001848C3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«Духовно-нравственное воспитание детей дошкольного возраста посредством</w:t>
      </w:r>
      <w:r>
        <w:rPr>
          <w:color w:val="000000"/>
          <w:sz w:val="24"/>
          <w:szCs w:val="24"/>
        </w:rPr>
        <w:t xml:space="preserve"> взаимодействия с социумом».</w:t>
      </w:r>
      <w:r w:rsidRPr="00B7170C">
        <w:rPr>
          <w:color w:val="000000"/>
          <w:sz w:val="24"/>
          <w:szCs w:val="24"/>
        </w:rPr>
        <w:t xml:space="preserve"> </w:t>
      </w:r>
    </w:p>
    <w:p w:rsidR="001848C3" w:rsidRPr="00BE02E0" w:rsidRDefault="001848C3" w:rsidP="00A62DF4">
      <w:pPr>
        <w:ind w:left="426" w:firstLine="141"/>
        <w:rPr>
          <w:sz w:val="24"/>
          <w:szCs w:val="24"/>
        </w:rPr>
      </w:pPr>
      <w:r w:rsidRPr="00BE02E0">
        <w:rPr>
          <w:b/>
          <w:bCs/>
          <w:sz w:val="24"/>
          <w:szCs w:val="24"/>
        </w:rPr>
        <w:t>Цель программы:</w:t>
      </w:r>
    </w:p>
    <w:p w:rsidR="001848C3" w:rsidRPr="00BE02E0" w:rsidRDefault="001848C3" w:rsidP="00A62DF4">
      <w:pPr>
        <w:rPr>
          <w:color w:val="FF0000"/>
          <w:sz w:val="24"/>
          <w:szCs w:val="24"/>
        </w:rPr>
      </w:pPr>
      <w:r w:rsidRPr="00BE02E0">
        <w:rPr>
          <w:color w:val="FF0000"/>
          <w:sz w:val="24"/>
          <w:szCs w:val="24"/>
        </w:rPr>
        <w:t xml:space="preserve">         </w:t>
      </w:r>
      <w:r w:rsidRPr="00BE02E0">
        <w:rPr>
          <w:sz w:val="24"/>
          <w:szCs w:val="24"/>
        </w:rPr>
        <w:t>Сохранение духовно-нравственного здоровья детей путем приобщения их к нравственным и духовным ценностям православной культуры, а также изучения истории, культуры, родного края</w:t>
      </w:r>
      <w:r w:rsidRPr="00BE02E0">
        <w:rPr>
          <w:b/>
          <w:sz w:val="24"/>
          <w:szCs w:val="24"/>
        </w:rPr>
        <w:t>.</w:t>
      </w:r>
      <w:r w:rsidRPr="00BE02E0">
        <w:rPr>
          <w:b/>
          <w:sz w:val="24"/>
          <w:szCs w:val="24"/>
        </w:rPr>
        <w:br/>
        <w:t xml:space="preserve">        Задачи программы:</w:t>
      </w:r>
    </w:p>
    <w:p w:rsidR="001848C3" w:rsidRPr="00BE02E0" w:rsidRDefault="001848C3" w:rsidP="00A62DF4">
      <w:pPr>
        <w:pStyle w:val="Default"/>
        <w:numPr>
          <w:ilvl w:val="0"/>
          <w:numId w:val="32"/>
        </w:numPr>
      </w:pPr>
      <w:r w:rsidRPr="00BE02E0">
        <w:t xml:space="preserve">Воспитывать духовно-нравственные чувства, раскрывая значение православия в жизни человека, как действие любви, добра, человечности, единения. </w:t>
      </w:r>
    </w:p>
    <w:p w:rsidR="001848C3" w:rsidRPr="00BE02E0" w:rsidRDefault="001848C3" w:rsidP="00A62DF4">
      <w:pPr>
        <w:pStyle w:val="Default"/>
        <w:numPr>
          <w:ilvl w:val="0"/>
          <w:numId w:val="32"/>
        </w:numPr>
      </w:pPr>
      <w:r w:rsidRPr="00BE02E0">
        <w:t xml:space="preserve">Расширять представления детей о различных сторонах народной культуры: быте, православных традициях, декоративно – прикладном искусстве, устном народном творчестве (сказках). </w:t>
      </w:r>
    </w:p>
    <w:p w:rsidR="001848C3" w:rsidRPr="00BE02E0" w:rsidRDefault="001848C3" w:rsidP="00A62DF4">
      <w:pPr>
        <w:pStyle w:val="Default"/>
        <w:numPr>
          <w:ilvl w:val="0"/>
          <w:numId w:val="32"/>
        </w:numPr>
      </w:pPr>
      <w:r w:rsidRPr="00BE02E0">
        <w:t xml:space="preserve">Воспитывать любовь к родному краю, поселку, вызывать чувство гордости за него и желание узнать новое об их истории. </w:t>
      </w:r>
    </w:p>
    <w:p w:rsidR="001848C3" w:rsidRPr="00BE02E0" w:rsidRDefault="001848C3" w:rsidP="00A62DF4">
      <w:pPr>
        <w:pStyle w:val="af0"/>
        <w:numPr>
          <w:ilvl w:val="0"/>
          <w:numId w:val="32"/>
        </w:numPr>
        <w:suppressAutoHyphens w:val="0"/>
        <w:jc w:val="both"/>
      </w:pPr>
      <w:r w:rsidRPr="00BE02E0">
        <w:t>Ориентировать семью на духовно-нравственное воспитание детей посредством ознакомления родителей с основами православной педагогики и психологии, формирование представлений о формах традиционного семейного уклада, способствовать восстановлению духовных связей между поколениями нашего народа.</w:t>
      </w:r>
    </w:p>
    <w:p w:rsidR="001848C3" w:rsidRDefault="001848C3" w:rsidP="00A62DF4">
      <w:pPr>
        <w:pStyle w:val="af0"/>
        <w:numPr>
          <w:ilvl w:val="0"/>
          <w:numId w:val="32"/>
        </w:numPr>
        <w:suppressAutoHyphens w:val="0"/>
        <w:spacing w:after="200"/>
        <w:rPr>
          <w:color w:val="000000"/>
        </w:rPr>
      </w:pPr>
      <w:r w:rsidRPr="00BE02E0">
        <w:rPr>
          <w:color w:val="000000"/>
        </w:rPr>
        <w:t>Прививать трудовые навыки, учить выполнять простейшие бытовые поручения, обучать основам ручного труда, продуктивной деятельности.</w:t>
      </w:r>
    </w:p>
    <w:p w:rsidR="001848C3" w:rsidRPr="001848C3" w:rsidRDefault="001848C3" w:rsidP="00A62DF4">
      <w:pPr>
        <w:pStyle w:val="af0"/>
        <w:numPr>
          <w:ilvl w:val="0"/>
          <w:numId w:val="32"/>
        </w:numPr>
        <w:rPr>
          <w:color w:val="000000"/>
        </w:rPr>
      </w:pPr>
      <w:r w:rsidRPr="001848C3">
        <w:rPr>
          <w:color w:val="000000"/>
        </w:rPr>
        <w:t>Вовлекать родителей и социальных партнеров для формирования духовно-нравственных качеств воспитанников.</w:t>
      </w:r>
    </w:p>
    <w:p w:rsidR="001848C3" w:rsidRPr="001848C3" w:rsidRDefault="001848C3" w:rsidP="00A62DF4">
      <w:pPr>
        <w:pStyle w:val="af0"/>
        <w:numPr>
          <w:ilvl w:val="0"/>
          <w:numId w:val="32"/>
        </w:numPr>
        <w:rPr>
          <w:color w:val="000000"/>
        </w:rPr>
      </w:pPr>
      <w:r w:rsidRPr="001848C3">
        <w:rPr>
          <w:color w:val="000000"/>
        </w:rPr>
        <w:lastRenderedPageBreak/>
        <w:t xml:space="preserve">Продолжать создавать информационные, обучающие и другие программы методического обеспечения образовательного процесса. </w:t>
      </w:r>
    </w:p>
    <w:p w:rsidR="001848C3" w:rsidRPr="00BE02E0" w:rsidRDefault="001848C3" w:rsidP="00A62DF4">
      <w:pPr>
        <w:pStyle w:val="af0"/>
        <w:suppressAutoHyphens w:val="0"/>
        <w:spacing w:after="200"/>
        <w:ind w:left="502"/>
        <w:rPr>
          <w:color w:val="000000"/>
        </w:rPr>
      </w:pPr>
    </w:p>
    <w:tbl>
      <w:tblPr>
        <w:tblStyle w:val="a3"/>
        <w:tblW w:w="0" w:type="auto"/>
        <w:tblLook w:val="04A0"/>
      </w:tblPr>
      <w:tblGrid>
        <w:gridCol w:w="6055"/>
        <w:gridCol w:w="2151"/>
        <w:gridCol w:w="2216"/>
      </w:tblGrid>
      <w:tr w:rsidR="001848C3" w:rsidRPr="00BE02E0" w:rsidTr="007D4C96">
        <w:tc>
          <w:tcPr>
            <w:tcW w:w="0" w:type="auto"/>
          </w:tcPr>
          <w:p w:rsidR="001848C3" w:rsidRPr="00BE02E0" w:rsidRDefault="001848C3" w:rsidP="00A62DF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</w:t>
            </w:r>
            <w:r w:rsidRPr="00BE02E0">
              <w:rPr>
                <w:b/>
                <w:color w:val="000000"/>
              </w:rPr>
              <w:t>ероприятие</w:t>
            </w:r>
          </w:p>
        </w:tc>
        <w:tc>
          <w:tcPr>
            <w:tcW w:w="0" w:type="auto"/>
          </w:tcPr>
          <w:p w:rsidR="001848C3" w:rsidRPr="00BE02E0" w:rsidRDefault="001848C3" w:rsidP="00A62DF4">
            <w:pPr>
              <w:jc w:val="center"/>
              <w:rPr>
                <w:b/>
                <w:color w:val="000000"/>
              </w:rPr>
            </w:pPr>
            <w:r w:rsidRPr="00BE02E0">
              <w:rPr>
                <w:b/>
                <w:color w:val="000000"/>
              </w:rPr>
              <w:t>Сроки</w:t>
            </w:r>
          </w:p>
        </w:tc>
        <w:tc>
          <w:tcPr>
            <w:tcW w:w="0" w:type="auto"/>
          </w:tcPr>
          <w:p w:rsidR="001848C3" w:rsidRPr="00BE02E0" w:rsidRDefault="001848C3" w:rsidP="00A62DF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BE02E0">
              <w:rPr>
                <w:b/>
                <w:color w:val="000000"/>
              </w:rPr>
              <w:t>тветственные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1.Разработка программы по духовно – нравственному воспитанию «Живой родник»</w:t>
            </w:r>
          </w:p>
        </w:tc>
        <w:tc>
          <w:tcPr>
            <w:tcW w:w="0" w:type="auto"/>
          </w:tcPr>
          <w:p w:rsidR="001848C3" w:rsidRPr="00892E03" w:rsidRDefault="00892E0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 xml:space="preserve"> Май-август </w:t>
            </w:r>
            <w:r w:rsidR="001848C3" w:rsidRPr="00892E03">
              <w:rPr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2.Реализация проекта «Мои семейные традиции»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Воспитатели, родители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3.Реализация проекта «Я – ижевец»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4. Реализация проекта «Цветущая территория детского сада»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5. Анализ реализации программы в ДОУ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2025 г.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6 Организация праздников, фестивалей, выставок с участием родителей и детей</w:t>
            </w:r>
          </w:p>
        </w:tc>
        <w:tc>
          <w:tcPr>
            <w:tcW w:w="0" w:type="auto"/>
          </w:tcPr>
          <w:p w:rsidR="001848C3" w:rsidRPr="00892E03" w:rsidRDefault="001F0A2D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  <w:r w:rsidR="001848C3" w:rsidRPr="00892E03">
              <w:rPr>
                <w:color w:val="000000"/>
                <w:sz w:val="24"/>
                <w:szCs w:val="24"/>
              </w:rPr>
              <w:t>2021-</w:t>
            </w:r>
            <w:r>
              <w:rPr>
                <w:color w:val="000000"/>
                <w:sz w:val="24"/>
                <w:szCs w:val="24"/>
              </w:rPr>
              <w:t xml:space="preserve"> май </w:t>
            </w:r>
            <w:r w:rsidR="001848C3" w:rsidRPr="00892E03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1848C3" w:rsidRPr="00BE02E0" w:rsidTr="007D4C96"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 xml:space="preserve">7.Участие детей в конкурсах разного уровня </w:t>
            </w:r>
          </w:p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848C3" w:rsidRPr="00892E03" w:rsidRDefault="001F0A2D" w:rsidP="00A62D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  <w:r w:rsidR="001848C3" w:rsidRPr="00892E03">
              <w:rPr>
                <w:color w:val="000000"/>
                <w:sz w:val="24"/>
                <w:szCs w:val="24"/>
              </w:rPr>
              <w:t>2021-</w:t>
            </w:r>
            <w:r>
              <w:rPr>
                <w:color w:val="000000"/>
                <w:sz w:val="24"/>
                <w:szCs w:val="24"/>
              </w:rPr>
              <w:t xml:space="preserve"> май </w:t>
            </w:r>
            <w:r w:rsidR="001848C3" w:rsidRPr="00892E03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0" w:type="auto"/>
          </w:tcPr>
          <w:p w:rsidR="001848C3" w:rsidRPr="00892E03" w:rsidRDefault="001848C3" w:rsidP="00A62DF4">
            <w:pPr>
              <w:rPr>
                <w:color w:val="000000"/>
                <w:sz w:val="24"/>
                <w:szCs w:val="24"/>
              </w:rPr>
            </w:pPr>
            <w:r w:rsidRPr="00892E03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1848C3" w:rsidRPr="00BE02E0" w:rsidRDefault="001848C3" w:rsidP="00A62DF4">
      <w:pPr>
        <w:rPr>
          <w:color w:val="000000"/>
        </w:rPr>
      </w:pPr>
    </w:p>
    <w:p w:rsidR="001848C3" w:rsidRPr="00BE02E0" w:rsidRDefault="001848C3" w:rsidP="00A62DF4"/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Целевая подпрограмма: «Сотрудничество»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>Проблема</w:t>
      </w:r>
      <w:r w:rsidRPr="00B7170C">
        <w:rPr>
          <w:color w:val="000000"/>
          <w:sz w:val="24"/>
          <w:szCs w:val="24"/>
        </w:rPr>
        <w:t xml:space="preserve">: Содержание родительских собраний, консультаций недостаточно дифференцированно. При взаимодействии с семьей воспитанника не учитываются возможности и условия конкретных семей, их интересы. Недостаточное количество родителей вовлечено в работу ДОУ.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>Цель</w:t>
      </w:r>
      <w:r w:rsidRPr="00B7170C">
        <w:rPr>
          <w:color w:val="000000"/>
          <w:sz w:val="24"/>
          <w:szCs w:val="24"/>
        </w:rPr>
        <w:t>: Создать единое образовательное пространство «Дет</w:t>
      </w:r>
      <w:r w:rsidR="00BE4A94">
        <w:rPr>
          <w:color w:val="000000"/>
          <w:sz w:val="24"/>
          <w:szCs w:val="24"/>
        </w:rPr>
        <w:t>ский сад –семья», обеспечивающее</w:t>
      </w:r>
      <w:r w:rsidRPr="00B7170C">
        <w:rPr>
          <w:color w:val="000000"/>
          <w:sz w:val="24"/>
          <w:szCs w:val="24"/>
        </w:rPr>
        <w:t xml:space="preserve"> целостное развитие личности дошкольника через организацию взаимодействия ДОУ с семьями воспитанников на основе социального партнерства.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Задачи: </w:t>
      </w:r>
    </w:p>
    <w:p w:rsidR="00C74361" w:rsidRPr="00B7170C" w:rsidRDefault="00C74361" w:rsidP="00A62DF4">
      <w:pPr>
        <w:widowControl/>
        <w:spacing w:after="30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1. Создание условий для формирования доверительных отношений родителей с педагогическим коллективом ДОУ в процессе повседневного общения и специально организованных мероприятий.</w:t>
      </w:r>
    </w:p>
    <w:p w:rsidR="00C74361" w:rsidRPr="00B7170C" w:rsidRDefault="00C74361" w:rsidP="00A62DF4">
      <w:pPr>
        <w:widowControl/>
        <w:spacing w:after="30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2. Оказание консультативной помощи семьям</w:t>
      </w:r>
      <w:r w:rsidR="00BE4A94">
        <w:rPr>
          <w:color w:val="000000"/>
          <w:sz w:val="24"/>
          <w:szCs w:val="24"/>
        </w:rPr>
        <w:t>, имеющим</w:t>
      </w:r>
      <w:r w:rsidRPr="00B7170C">
        <w:rPr>
          <w:color w:val="000000"/>
          <w:sz w:val="24"/>
          <w:szCs w:val="24"/>
        </w:rPr>
        <w:t xml:space="preserve"> детей в возрасте от 2 до 8 лет.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3. Установление новых партнерских взаимоотношений ДОУ с социальными институтами.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6.3. </w:t>
      </w:r>
      <w:r w:rsidR="001F0A2D">
        <w:rPr>
          <w:b/>
          <w:bCs/>
          <w:i/>
          <w:iCs/>
          <w:color w:val="000000"/>
          <w:sz w:val="24"/>
          <w:szCs w:val="24"/>
        </w:rPr>
        <w:t xml:space="preserve">3-й этап: итоговый (январь2025 г.– май </w:t>
      </w:r>
      <w:r w:rsidR="00545865">
        <w:rPr>
          <w:b/>
          <w:bCs/>
          <w:i/>
          <w:iCs/>
          <w:color w:val="000000"/>
          <w:sz w:val="24"/>
          <w:szCs w:val="24"/>
        </w:rPr>
        <w:t>202</w:t>
      </w:r>
      <w:r w:rsidR="001F0A2D">
        <w:rPr>
          <w:b/>
          <w:bCs/>
          <w:i/>
          <w:iCs/>
          <w:color w:val="000000"/>
          <w:sz w:val="24"/>
          <w:szCs w:val="24"/>
        </w:rPr>
        <w:t>5</w:t>
      </w:r>
      <w:r w:rsidRPr="00B7170C">
        <w:rPr>
          <w:b/>
          <w:bCs/>
          <w:i/>
          <w:iCs/>
          <w:color w:val="000000"/>
          <w:sz w:val="24"/>
          <w:szCs w:val="24"/>
        </w:rPr>
        <w:t xml:space="preserve">г.)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Цели: </w:t>
      </w:r>
      <w:r w:rsidRPr="00B7170C">
        <w:rPr>
          <w:color w:val="000000"/>
          <w:sz w:val="24"/>
          <w:szCs w:val="24"/>
        </w:rPr>
        <w:t xml:space="preserve">определение эффективности проведенной работы на основе количественного и качественного анализа.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Задачи: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1. Проведение анализа результатов реализации Программы развития, оценка эффективности.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2. Представление аналитических материалов на педсовете ДОУ, общем родительском собрании, размещение на сайте ДОУ; </w:t>
      </w:r>
    </w:p>
    <w:p w:rsidR="00C74361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3. Определение проблемы для разработки новой Программы развития. </w:t>
      </w:r>
    </w:p>
    <w:p w:rsidR="00545865" w:rsidRPr="00B7170C" w:rsidRDefault="00545865" w:rsidP="00A62DF4">
      <w:pPr>
        <w:widowControl/>
        <w:rPr>
          <w:color w:val="000000"/>
          <w:sz w:val="24"/>
          <w:szCs w:val="24"/>
        </w:rPr>
      </w:pPr>
    </w:p>
    <w:p w:rsidR="00C74361" w:rsidRPr="00545865" w:rsidRDefault="00C74361" w:rsidP="00A62DF4">
      <w:pPr>
        <w:pStyle w:val="af0"/>
        <w:numPr>
          <w:ilvl w:val="0"/>
          <w:numId w:val="23"/>
        </w:numPr>
        <w:rPr>
          <w:b/>
          <w:bCs/>
          <w:color w:val="000000"/>
        </w:rPr>
      </w:pPr>
      <w:r w:rsidRPr="00545865">
        <w:rPr>
          <w:b/>
          <w:bCs/>
          <w:color w:val="000000"/>
        </w:rPr>
        <w:t xml:space="preserve">Прогнозируемый результат Программы развития на </w:t>
      </w:r>
      <w:r w:rsidR="00545865" w:rsidRPr="00545865">
        <w:rPr>
          <w:b/>
          <w:bCs/>
          <w:color w:val="000000"/>
        </w:rPr>
        <w:t>май 2025</w:t>
      </w:r>
      <w:r w:rsidRPr="00545865">
        <w:rPr>
          <w:b/>
          <w:bCs/>
          <w:color w:val="000000"/>
        </w:rPr>
        <w:t xml:space="preserve"> год: </w:t>
      </w:r>
    </w:p>
    <w:p w:rsidR="00545865" w:rsidRPr="00545865" w:rsidRDefault="00545865" w:rsidP="00A62DF4">
      <w:pPr>
        <w:pStyle w:val="af0"/>
        <w:rPr>
          <w:color w:val="000000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Реализация Программы </w:t>
      </w:r>
      <w:r w:rsidRPr="00B7170C">
        <w:rPr>
          <w:color w:val="000000"/>
          <w:sz w:val="24"/>
          <w:szCs w:val="24"/>
        </w:rPr>
        <w:t xml:space="preserve">позволит повысить качество и обеспечить условия получения образовательных услуг для всех категорий семей и воспитанников, не зависимо от социального и имущественного статуса, состояния здоровья в условиях инновационного режима развития МБДОУ детский сад №2 с.Ижевское </w:t>
      </w:r>
    </w:p>
    <w:p w:rsidR="00C74361" w:rsidRPr="00B7170C" w:rsidRDefault="00C74361" w:rsidP="00A62DF4">
      <w:pPr>
        <w:widowControl/>
        <w:rPr>
          <w:sz w:val="24"/>
          <w:szCs w:val="24"/>
        </w:rPr>
      </w:pPr>
    </w:p>
    <w:p w:rsidR="00C74361" w:rsidRPr="00B7170C" w:rsidRDefault="00C74361" w:rsidP="00A62DF4">
      <w:pPr>
        <w:widowControl/>
        <w:rPr>
          <w:sz w:val="24"/>
          <w:szCs w:val="24"/>
        </w:rPr>
      </w:pPr>
      <w:r w:rsidRPr="00B7170C">
        <w:rPr>
          <w:b/>
          <w:bCs/>
          <w:sz w:val="24"/>
          <w:szCs w:val="24"/>
        </w:rPr>
        <w:t>В ходе реализации Программы предполагается достижение следующих результатов: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lastRenderedPageBreak/>
        <w:t>повышение уровня профессиональной компетенции педагогов (в рамках реализации Профстандарта), в том числе и при работе с детьми с ОВЗ.</w:t>
      </w: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создание развивающей среды и материально-технической базы в группах в соответствии с образовательными областями основной образовательной программы ДОУ, в том числе и для детей с ОВЗ; </w:t>
      </w: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реализации;</w:t>
      </w: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обеспечение готовности воспитанников к обучению в школе.</w:t>
      </w: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активное включение родителей в образовательный процесс;</w:t>
      </w:r>
    </w:p>
    <w:p w:rsidR="00C74361" w:rsidRPr="00B7170C" w:rsidRDefault="00C74361" w:rsidP="00A62DF4">
      <w:pPr>
        <w:widowControl/>
        <w:numPr>
          <w:ilvl w:val="0"/>
          <w:numId w:val="25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создание привлекательного имиджа учреждения в глазах всех субъектов образовательного процесса, разработка стратегии по благоустройству территории детского сада.</w:t>
      </w:r>
    </w:p>
    <w:p w:rsidR="00C74361" w:rsidRPr="00B7170C" w:rsidRDefault="00C74361" w:rsidP="00A62DF4">
      <w:pPr>
        <w:widowControl/>
        <w:numPr>
          <w:ilvl w:val="0"/>
          <w:numId w:val="25"/>
        </w:numPr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создание доступной среды для детей с ОВЗ.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Для воспитанников и родителей: </w:t>
      </w:r>
    </w:p>
    <w:p w:rsidR="00C74361" w:rsidRPr="00B7170C" w:rsidRDefault="00C74361" w:rsidP="00A62DF4">
      <w:pPr>
        <w:widowControl/>
        <w:numPr>
          <w:ilvl w:val="0"/>
          <w:numId w:val="26"/>
        </w:numPr>
        <w:spacing w:after="4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каждому воспитаннику будут предоставлены условия для полноценного личностного роста (по необходимости составлены индивидуальные образовательные маршруты развития детей);</w:t>
      </w:r>
    </w:p>
    <w:p w:rsidR="00C74361" w:rsidRPr="00B7170C" w:rsidRDefault="00C74361" w:rsidP="00A62DF4">
      <w:pPr>
        <w:widowControl/>
        <w:numPr>
          <w:ilvl w:val="0"/>
          <w:numId w:val="26"/>
        </w:numPr>
        <w:spacing w:after="4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хорошее состояние здоровья детей будет способствовать повышению качества их образования;</w:t>
      </w:r>
    </w:p>
    <w:p w:rsidR="00C74361" w:rsidRPr="00B7170C" w:rsidRDefault="00C74361" w:rsidP="00A62DF4">
      <w:pPr>
        <w:widowControl/>
        <w:numPr>
          <w:ilvl w:val="0"/>
          <w:numId w:val="26"/>
        </w:numPr>
        <w:spacing w:after="4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обеспечение индивидуального психолого – педагогического сопровождения для каждого воспитанника ДОУ, в том числе и детей с ОВЗ;</w:t>
      </w:r>
    </w:p>
    <w:p w:rsidR="00C74361" w:rsidRPr="00B7170C" w:rsidRDefault="00C74361" w:rsidP="00A62DF4">
      <w:pPr>
        <w:widowControl/>
        <w:numPr>
          <w:ilvl w:val="0"/>
          <w:numId w:val="26"/>
        </w:numPr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каждой семье будет предоставлена консультативная помощь в воспитании и развитии де</w:t>
      </w:r>
      <w:r w:rsidR="00BE4A94">
        <w:rPr>
          <w:color w:val="000000"/>
          <w:sz w:val="24"/>
          <w:szCs w:val="24"/>
        </w:rPr>
        <w:t>тей, право на участие и контроль</w:t>
      </w:r>
      <w:r w:rsidRPr="00B7170C">
        <w:rPr>
          <w:color w:val="000000"/>
          <w:sz w:val="24"/>
          <w:szCs w:val="24"/>
        </w:rPr>
        <w:t xml:space="preserve"> в работе детского сада.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Для педагогов: </w:t>
      </w:r>
    </w:p>
    <w:p w:rsidR="00C74361" w:rsidRPr="00B7170C" w:rsidRDefault="00C74361" w:rsidP="00A62DF4">
      <w:pPr>
        <w:widowControl/>
        <w:numPr>
          <w:ilvl w:val="0"/>
          <w:numId w:val="27"/>
        </w:numPr>
        <w:spacing w:after="4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каждому педагогу будет предоставлена возможность для повышения профессионального мастерства;</w:t>
      </w:r>
    </w:p>
    <w:p w:rsidR="00C74361" w:rsidRPr="00B7170C" w:rsidRDefault="00C74361" w:rsidP="00A62DF4">
      <w:pPr>
        <w:widowControl/>
        <w:numPr>
          <w:ilvl w:val="0"/>
          <w:numId w:val="27"/>
        </w:numPr>
        <w:spacing w:after="49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дальнейшее развитие условий для успешного освоения педагогических технологий (использование новинок педагогической деятельности);</w:t>
      </w:r>
      <w:r w:rsidRPr="00B7170C">
        <w:rPr>
          <w:color w:val="000000"/>
          <w:sz w:val="24"/>
          <w:szCs w:val="24"/>
        </w:rPr>
        <w:t></w:t>
      </w:r>
    </w:p>
    <w:p w:rsidR="00C74361" w:rsidRPr="00B7170C" w:rsidRDefault="00C74361" w:rsidP="00A62DF4">
      <w:pPr>
        <w:widowControl/>
        <w:numPr>
          <w:ilvl w:val="0"/>
          <w:numId w:val="27"/>
        </w:numPr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поддержка инновационной деятельности (обобщение опыта, участие в педагогических мероприятиях).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Для ДОУ: </w:t>
      </w:r>
    </w:p>
    <w:p w:rsidR="00C74361" w:rsidRPr="00B7170C" w:rsidRDefault="00C74361" w:rsidP="00A62DF4">
      <w:pPr>
        <w:widowControl/>
        <w:numPr>
          <w:ilvl w:val="0"/>
          <w:numId w:val="28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будет налажена система управления качеством образования дошкольников (планирование, контроль, анализирование работы);</w:t>
      </w:r>
    </w:p>
    <w:p w:rsidR="00C74361" w:rsidRPr="00B7170C" w:rsidRDefault="00C74361" w:rsidP="00A62DF4">
      <w:pPr>
        <w:widowControl/>
        <w:numPr>
          <w:ilvl w:val="0"/>
          <w:numId w:val="28"/>
        </w:numPr>
        <w:spacing w:after="44"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развитие сотрудничества с другими социальными системами;</w:t>
      </w:r>
    </w:p>
    <w:p w:rsidR="00C74361" w:rsidRPr="00B7170C" w:rsidRDefault="00C74361" w:rsidP="00A62DF4">
      <w:pPr>
        <w:widowControl/>
        <w:numPr>
          <w:ilvl w:val="0"/>
          <w:numId w:val="28"/>
        </w:numPr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будут обновляться и развиваться материально-технические условия пребывания детей в учреждении в соответствии с современными требованиями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Таким образом, работа коллектива МБДОУ направлена на обеспечение качества образовательного процесса посредством повышения профессионального уровня коллектива, создания условий для целостного развития личности каждого ребенка и объективной оценки результатов деятельности. </w:t>
      </w:r>
    </w:p>
    <w:p w:rsidR="00C74361" w:rsidRPr="00B7170C" w:rsidRDefault="00545865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</w:t>
      </w:r>
      <w:r w:rsidR="00C74361" w:rsidRPr="00B7170C">
        <w:rPr>
          <w:b/>
          <w:bCs/>
          <w:color w:val="000000"/>
          <w:sz w:val="24"/>
          <w:szCs w:val="24"/>
        </w:rPr>
        <w:t xml:space="preserve">.Финансовый план реализации Программы развития 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  <w:r w:rsidRPr="00B7170C">
        <w:rPr>
          <w:color w:val="000000"/>
        </w:rPr>
        <w:t>Основным источником финансирования инновационного развития ДОУ на ближайшие годы останутся бюджетные ассигнования в виде сметного финансирования и дополнительно привлечённые бюджетные и внебюджетные ресурсы. При этом дополнительными источниками финансирования</w:t>
      </w:r>
      <w:r w:rsidR="00545865">
        <w:rPr>
          <w:color w:val="000000"/>
        </w:rPr>
        <w:t xml:space="preserve"> развития ДОУ в период 2021-2025</w:t>
      </w:r>
      <w:r w:rsidRPr="00B7170C">
        <w:rPr>
          <w:color w:val="000000"/>
        </w:rPr>
        <w:t>гг. станут: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>- инвестиции, предусмотренные в бюджете муницип</w:t>
      </w:r>
      <w:r w:rsidR="00545865">
        <w:rPr>
          <w:color w:val="000000"/>
          <w:sz w:val="24"/>
          <w:szCs w:val="24"/>
        </w:rPr>
        <w:t xml:space="preserve">алитета на 2021-2025 </w:t>
      </w:r>
      <w:r w:rsidRPr="00B7170C">
        <w:rPr>
          <w:color w:val="000000"/>
          <w:sz w:val="24"/>
          <w:szCs w:val="24"/>
        </w:rPr>
        <w:t xml:space="preserve">годы;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результаты участия ДОУ в конкурсах, проводимых на уровне федерации, региона и муниципалитета. </w:t>
      </w:r>
    </w:p>
    <w:p w:rsidR="00C74361" w:rsidRPr="00B7170C" w:rsidRDefault="00545865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</w:t>
      </w:r>
      <w:r w:rsidR="00C74361" w:rsidRPr="00B7170C">
        <w:rPr>
          <w:b/>
          <w:bCs/>
          <w:color w:val="000000"/>
          <w:sz w:val="24"/>
          <w:szCs w:val="24"/>
        </w:rPr>
        <w:t xml:space="preserve">. Управление Программой развития </w:t>
      </w:r>
    </w:p>
    <w:p w:rsidR="00C74361" w:rsidRPr="00B7170C" w:rsidRDefault="00545865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</w:t>
      </w:r>
      <w:r w:rsidR="00C74361" w:rsidRPr="00B7170C">
        <w:rPr>
          <w:b/>
          <w:bCs/>
          <w:color w:val="000000"/>
          <w:sz w:val="24"/>
          <w:szCs w:val="24"/>
        </w:rPr>
        <w:t xml:space="preserve">.1. Угрозы и риски реализации Программы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4"/>
        <w:rPr>
          <w:color w:val="000000"/>
        </w:rPr>
      </w:pPr>
      <w:r w:rsidRPr="00A62DF4">
        <w:rPr>
          <w:color w:val="000000"/>
        </w:rPr>
        <w:lastRenderedPageBreak/>
        <w:t xml:space="preserve">Программа развития призвана не допустить риски, связанные с потерей таких ключевых преимуществ ДОУ: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4"/>
        <w:rPr>
          <w:color w:val="000000"/>
        </w:rPr>
      </w:pPr>
      <w:r w:rsidRPr="00A62DF4">
        <w:rPr>
          <w:color w:val="000000"/>
        </w:rPr>
        <w:t xml:space="preserve">конкурентоспособность образовательного учреждения и привлекательность в родительском сообществе в связи с высокими показателями качества образования;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4"/>
        <w:rPr>
          <w:color w:val="000000"/>
        </w:rPr>
      </w:pPr>
      <w:r w:rsidRPr="00A62DF4">
        <w:rPr>
          <w:color w:val="000000"/>
        </w:rPr>
        <w:t xml:space="preserve">конкурентоспособность воспитанников и педагогов ДОУ в системе конкурсов, олимпиад, конференций и др;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4"/>
        <w:rPr>
          <w:color w:val="000000"/>
        </w:rPr>
      </w:pPr>
      <w:r w:rsidRPr="00A62DF4">
        <w:rPr>
          <w:color w:val="000000"/>
        </w:rPr>
        <w:t xml:space="preserve">конкурентоспособность выпускников ДОУ в системе общего образования;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rPr>
          <w:color w:val="000000"/>
        </w:rPr>
      </w:pPr>
      <w:r w:rsidRPr="00A62DF4">
        <w:rPr>
          <w:color w:val="000000"/>
        </w:rPr>
        <w:t xml:space="preserve">высокое качество и материально-техническая оснащенность образовательного процесса.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A62DF4" w:rsidRDefault="00C74361" w:rsidP="00A62DF4">
      <w:pPr>
        <w:pStyle w:val="af0"/>
        <w:numPr>
          <w:ilvl w:val="0"/>
          <w:numId w:val="36"/>
        </w:numPr>
        <w:rPr>
          <w:color w:val="000000"/>
        </w:rPr>
      </w:pPr>
      <w:r w:rsidRPr="00A62DF4">
        <w:rPr>
          <w:color w:val="000000"/>
        </w:rPr>
        <w:t xml:space="preserve">В качестве основных конкурентов рассматриваются образовательные учреждения села, реализующие программы дошкольного образования, учреждения дополнительного образования, реализующие программы дополнительного образования детей.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rPr>
          <w:color w:val="000000"/>
        </w:rPr>
      </w:pPr>
      <w:r w:rsidRPr="00A62DF4">
        <w:rPr>
          <w:color w:val="000000"/>
        </w:rPr>
        <w:t xml:space="preserve">Конкурентные преимущества ДОУ определяются следующими факторами: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50"/>
        <w:rPr>
          <w:color w:val="000000"/>
        </w:rPr>
      </w:pPr>
      <w:r w:rsidRPr="00A62DF4">
        <w:rPr>
          <w:color w:val="000000"/>
        </w:rPr>
        <w:t xml:space="preserve">стабильно высоким качеством образования;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spacing w:after="150"/>
        <w:rPr>
          <w:color w:val="000000"/>
        </w:rPr>
      </w:pPr>
      <w:r w:rsidRPr="00A62DF4">
        <w:rPr>
          <w:color w:val="000000"/>
        </w:rPr>
        <w:t xml:space="preserve">наличием опыта инновационной деятельности, потенциалом педагогических и управленческих команд в области проектирования, исследований, образовательных и организационно-управленческих инноваций; </w:t>
      </w:r>
    </w:p>
    <w:p w:rsidR="00C74361" w:rsidRPr="00A62DF4" w:rsidRDefault="00C74361" w:rsidP="00A62DF4">
      <w:pPr>
        <w:pStyle w:val="af0"/>
        <w:numPr>
          <w:ilvl w:val="0"/>
          <w:numId w:val="36"/>
        </w:numPr>
        <w:rPr>
          <w:color w:val="000000"/>
        </w:rPr>
      </w:pPr>
      <w:r w:rsidRPr="00A62DF4">
        <w:rPr>
          <w:color w:val="000000"/>
        </w:rPr>
        <w:t xml:space="preserve">наличием системы повышения квалификации.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Выделяются следующие группы рисков, которые могут возникнуть в ходе реализации Программы: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i/>
          <w:iCs/>
          <w:color w:val="000000"/>
          <w:sz w:val="24"/>
          <w:szCs w:val="24"/>
        </w:rPr>
        <w:t xml:space="preserve">Финансово-экономические риски </w:t>
      </w:r>
      <w:r w:rsidRPr="00B7170C">
        <w:rPr>
          <w:color w:val="000000"/>
          <w:sz w:val="24"/>
          <w:szCs w:val="24"/>
        </w:rPr>
        <w:t xml:space="preserve">связаны с сокращением в ходе реализации Программы предусмотренных объемов бюджетных средств. Это потребует внесения изменений в Программу, пересмотра целевых значений показателей.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i/>
          <w:iCs/>
          <w:color w:val="000000"/>
          <w:sz w:val="24"/>
          <w:szCs w:val="24"/>
        </w:rPr>
        <w:t xml:space="preserve">Нормативно-правовые риски </w:t>
      </w:r>
      <w:r w:rsidRPr="00B7170C">
        <w:rPr>
          <w:color w:val="000000"/>
          <w:sz w:val="24"/>
          <w:szCs w:val="24"/>
        </w:rPr>
        <w:t xml:space="preserve">связаны с возможным возникновением пробелов в правовом регулировании реализации деятельности учреждения, относимых к полномочиям федеральных и региональных органов государственной власти.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i/>
          <w:iCs/>
          <w:color w:val="000000"/>
          <w:sz w:val="24"/>
          <w:szCs w:val="24"/>
        </w:rPr>
        <w:t xml:space="preserve">Организационно-управленческие риски </w:t>
      </w:r>
      <w:r w:rsidRPr="00B7170C">
        <w:rPr>
          <w:color w:val="000000"/>
          <w:sz w:val="24"/>
          <w:szCs w:val="24"/>
        </w:rPr>
        <w:t xml:space="preserve">могут быть связаны: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с недостатками в управлении реализацией Программой;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с неверно выбранными приоритетами развития.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 (учредители, управленческая команда ОУ, органы управления образованием района и области, научно-педагогические сообщества).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  <w:r w:rsidRPr="00B7170C">
        <w:rPr>
          <w:color w:val="000000"/>
        </w:rPr>
        <w:t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i/>
          <w:iCs/>
          <w:color w:val="000000"/>
          <w:sz w:val="24"/>
          <w:szCs w:val="24"/>
        </w:rPr>
        <w:t xml:space="preserve">Социальные риски </w:t>
      </w:r>
      <w:r w:rsidRPr="00B7170C">
        <w:rPr>
          <w:color w:val="000000"/>
          <w:sz w:val="24"/>
          <w:szCs w:val="24"/>
        </w:rPr>
        <w:t xml:space="preserve">связаны с отсутствием поддержки идей Программы со стороны субъектов образовательного процесса.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Возможные пути устранения угроз и рисков: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1.Разъяснение идей Программы развития ДОУ.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2.Повышение профессиональной компетентности административных и педагогических кадров.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3.Организация мониторинга.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4. Научно-методическое, информационное и экспертно-аналитическое сопровождение. </w:t>
      </w:r>
    </w:p>
    <w:p w:rsidR="00C74361" w:rsidRPr="00B7170C" w:rsidRDefault="00545865" w:rsidP="00A62DF4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</w:t>
      </w:r>
      <w:r w:rsidR="00C74361" w:rsidRPr="00B7170C">
        <w:rPr>
          <w:b/>
          <w:bCs/>
          <w:color w:val="000000"/>
          <w:sz w:val="24"/>
          <w:szCs w:val="24"/>
        </w:rPr>
        <w:t xml:space="preserve">.2. Организация руководства и контроля в ходе реализации Программы развития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Руководство и контроль в ходе реализации Программы развития осуществляется администрацией ДОУ и представителями родительской общественности.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b/>
          <w:bCs/>
          <w:color w:val="000000"/>
          <w:sz w:val="24"/>
          <w:szCs w:val="24"/>
        </w:rPr>
        <w:t xml:space="preserve">Система организации контроля выполнения Программы: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B7170C">
        <w:rPr>
          <w:color w:val="000000"/>
          <w:sz w:val="24"/>
          <w:szCs w:val="24"/>
        </w:rPr>
        <w:t>Отражение плана мероприятий контроля в годовом плане ДОУ, в т</w:t>
      </w:r>
      <w:r>
        <w:rPr>
          <w:color w:val="000000"/>
          <w:sz w:val="24"/>
          <w:szCs w:val="24"/>
        </w:rPr>
        <w:t>ематике Педагогических советов;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Pr="00B7170C">
        <w:rPr>
          <w:color w:val="000000"/>
          <w:sz w:val="24"/>
          <w:szCs w:val="24"/>
        </w:rPr>
        <w:t xml:space="preserve">Публикации на сайте МБДОУ, в СМИ;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B7170C">
        <w:rPr>
          <w:color w:val="000000"/>
          <w:sz w:val="24"/>
          <w:szCs w:val="24"/>
        </w:rPr>
        <w:t xml:space="preserve">Отчет администрации перед Педагогическим советом, общим родительским собранием;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B7170C">
        <w:rPr>
          <w:color w:val="000000"/>
          <w:sz w:val="24"/>
          <w:szCs w:val="24"/>
        </w:rPr>
        <w:t xml:space="preserve">Участие в экспертизе образовательной деятельности;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B7170C">
        <w:rPr>
          <w:color w:val="000000"/>
          <w:sz w:val="24"/>
          <w:szCs w:val="24"/>
        </w:rPr>
        <w:t>Участие в муниципальных, районных, ре</w:t>
      </w:r>
      <w:r>
        <w:rPr>
          <w:color w:val="000000"/>
          <w:sz w:val="24"/>
          <w:szCs w:val="24"/>
        </w:rPr>
        <w:t xml:space="preserve">гиональных </w:t>
      </w:r>
      <w:r w:rsidRPr="00B7170C">
        <w:rPr>
          <w:color w:val="000000"/>
          <w:sz w:val="24"/>
          <w:szCs w:val="24"/>
        </w:rPr>
        <w:t xml:space="preserve">семинарах, конференциях.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i/>
          <w:iCs/>
          <w:color w:val="000000"/>
          <w:sz w:val="24"/>
          <w:szCs w:val="24"/>
        </w:rPr>
        <w:t xml:space="preserve">Инструментарий проведения контроля: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общественная экспертиза оценки качества образования ДОУ;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статистические показатели мониторинга.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i/>
          <w:iCs/>
          <w:color w:val="000000"/>
          <w:sz w:val="24"/>
          <w:szCs w:val="24"/>
        </w:rPr>
        <w:t xml:space="preserve">Социальный эффект от реализации программы: </w:t>
      </w:r>
    </w:p>
    <w:p w:rsidR="00C74361" w:rsidRPr="00B7170C" w:rsidRDefault="00C74361" w:rsidP="00A62DF4">
      <w:pPr>
        <w:widowControl/>
        <w:rPr>
          <w:color w:val="000000"/>
          <w:sz w:val="24"/>
          <w:szCs w:val="24"/>
        </w:rPr>
      </w:pPr>
      <w:r w:rsidRPr="00B7170C">
        <w:rPr>
          <w:color w:val="000000"/>
          <w:sz w:val="24"/>
          <w:szCs w:val="24"/>
        </w:rPr>
        <w:t xml:space="preserve">- удовлетворение требований общенациональной системы качества образования и образовательного запроса субъектов образовательного процесса на получение качественного образовательного продукта; </w:t>
      </w:r>
    </w:p>
    <w:p w:rsidR="00C74361" w:rsidRPr="00B7170C" w:rsidRDefault="00C74361" w:rsidP="00A62DF4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/>
        </w:rPr>
      </w:pPr>
      <w:r w:rsidRPr="00B7170C">
        <w:rPr>
          <w:color w:val="000000"/>
        </w:rPr>
        <w:t xml:space="preserve">- повышение рейтинга дошкольного образовательного учреждения через создание имиджа ДОУ как детского сада общеразвивающего вида </w:t>
      </w:r>
      <w:r w:rsidR="00F773D1">
        <w:rPr>
          <w:color w:val="000000"/>
        </w:rPr>
        <w:t xml:space="preserve">, </w:t>
      </w:r>
      <w:r w:rsidRPr="00443173">
        <w:rPr>
          <w:color w:val="000000"/>
        </w:rPr>
        <w:t>обеспечивающего гармоничное единство и взаимосвязь между достижением необходимого уровня Государственного образовательного стандарта и сохранением здоровья дошкольников.</w:t>
      </w:r>
    </w:p>
    <w:p w:rsidR="00C74361" w:rsidRPr="00B7170C" w:rsidRDefault="00C74361" w:rsidP="00A62DF4">
      <w:pPr>
        <w:jc w:val="both"/>
        <w:rPr>
          <w:sz w:val="24"/>
          <w:szCs w:val="24"/>
        </w:rPr>
      </w:pPr>
    </w:p>
    <w:p w:rsidR="00C74361" w:rsidRPr="00B7170C" w:rsidRDefault="00C74361" w:rsidP="00A62DF4">
      <w:pPr>
        <w:widowControl/>
        <w:autoSpaceDE/>
        <w:autoSpaceDN/>
        <w:adjustRightInd/>
        <w:jc w:val="both"/>
        <w:rPr>
          <w:sz w:val="24"/>
          <w:szCs w:val="24"/>
        </w:rPr>
        <w:sectPr w:rsidR="00C74361" w:rsidRPr="00B7170C" w:rsidSect="00E63573">
          <w:type w:val="continuous"/>
          <w:pgSz w:w="11909" w:h="16834"/>
          <w:pgMar w:top="567" w:right="852" w:bottom="142" w:left="851" w:header="720" w:footer="720" w:gutter="0"/>
          <w:cols w:space="720"/>
        </w:sectPr>
      </w:pPr>
    </w:p>
    <w:p w:rsidR="00C74361" w:rsidRPr="00B7170C" w:rsidRDefault="00C74361" w:rsidP="00A62DF4">
      <w:pPr>
        <w:shd w:val="clear" w:color="auto" w:fill="FFFFFF"/>
        <w:spacing w:before="1354"/>
        <w:jc w:val="both"/>
        <w:rPr>
          <w:sz w:val="24"/>
          <w:szCs w:val="24"/>
        </w:rPr>
      </w:pPr>
    </w:p>
    <w:p w:rsidR="00A43911" w:rsidRDefault="00A43911" w:rsidP="00A62DF4"/>
    <w:sectPr w:rsidR="00A43911" w:rsidSect="00E63573">
      <w:type w:val="continuous"/>
      <w:pgSz w:w="11909" w:h="16834"/>
      <w:pgMar w:top="1134" w:right="710" w:bottom="360" w:left="144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E93" w:rsidRDefault="006E7E93" w:rsidP="009A28AF">
      <w:r>
        <w:separator/>
      </w:r>
    </w:p>
  </w:endnote>
  <w:endnote w:type="continuationSeparator" w:id="1">
    <w:p w:rsidR="006E7E93" w:rsidRDefault="006E7E93" w:rsidP="009A28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A5E" w:rsidRDefault="004623F6">
    <w:pPr>
      <w:pStyle w:val="ae"/>
      <w:jc w:val="center"/>
    </w:pPr>
    <w:fldSimple w:instr="PAGE   \* MERGEFORMAT">
      <w:r w:rsidR="00C763A0">
        <w:rPr>
          <w:noProof/>
        </w:rPr>
        <w:t>32</w:t>
      </w:r>
    </w:fldSimple>
  </w:p>
  <w:p w:rsidR="000F0A5E" w:rsidRDefault="000F0A5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E93" w:rsidRDefault="006E7E93" w:rsidP="009A28AF">
      <w:r>
        <w:separator/>
      </w:r>
    </w:p>
  </w:footnote>
  <w:footnote w:type="continuationSeparator" w:id="1">
    <w:p w:rsidR="006E7E93" w:rsidRDefault="006E7E93" w:rsidP="009A28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1694CAB"/>
    <w:multiLevelType w:val="multilevel"/>
    <w:tmpl w:val="F1D4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5770ED"/>
    <w:multiLevelType w:val="hybridMultilevel"/>
    <w:tmpl w:val="FF68C0D4"/>
    <w:lvl w:ilvl="0" w:tplc="1B1676A2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0B403A68"/>
    <w:multiLevelType w:val="hybridMultilevel"/>
    <w:tmpl w:val="F3743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ED3AA0"/>
    <w:multiLevelType w:val="hybridMultilevel"/>
    <w:tmpl w:val="9D32F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44C50"/>
    <w:multiLevelType w:val="multilevel"/>
    <w:tmpl w:val="B414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814C8"/>
    <w:multiLevelType w:val="hybridMultilevel"/>
    <w:tmpl w:val="FA60E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14ED1"/>
    <w:multiLevelType w:val="multilevel"/>
    <w:tmpl w:val="D726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E9229A"/>
    <w:multiLevelType w:val="multilevel"/>
    <w:tmpl w:val="64E2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1D0361"/>
    <w:multiLevelType w:val="hybridMultilevel"/>
    <w:tmpl w:val="63A8821E"/>
    <w:lvl w:ilvl="0" w:tplc="4CC0F694">
      <w:start w:val="5"/>
      <w:numFmt w:val="decimal"/>
      <w:lvlText w:val="%1."/>
      <w:lvlJc w:val="left"/>
      <w:pPr>
        <w:ind w:left="262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84B5D"/>
    <w:multiLevelType w:val="hybridMultilevel"/>
    <w:tmpl w:val="F1526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F261E0"/>
    <w:multiLevelType w:val="hybridMultilevel"/>
    <w:tmpl w:val="14C4E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C47A2"/>
    <w:multiLevelType w:val="multilevel"/>
    <w:tmpl w:val="DBFA9E7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5">
    <w:nsid w:val="2FF0394C"/>
    <w:multiLevelType w:val="hybridMultilevel"/>
    <w:tmpl w:val="90B298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27F5CDA"/>
    <w:multiLevelType w:val="hybridMultilevel"/>
    <w:tmpl w:val="364A3052"/>
    <w:lvl w:ilvl="0" w:tplc="3CDE967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37716C2"/>
    <w:multiLevelType w:val="multilevel"/>
    <w:tmpl w:val="783E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A91F45"/>
    <w:multiLevelType w:val="multilevel"/>
    <w:tmpl w:val="A67EAD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90B22B1"/>
    <w:multiLevelType w:val="hybridMultilevel"/>
    <w:tmpl w:val="291A1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64767D"/>
    <w:multiLevelType w:val="hybridMultilevel"/>
    <w:tmpl w:val="B9B4A01C"/>
    <w:lvl w:ilvl="0" w:tplc="65806F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D954F77"/>
    <w:multiLevelType w:val="hybridMultilevel"/>
    <w:tmpl w:val="78FE2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AE4D74"/>
    <w:multiLevelType w:val="hybridMultilevel"/>
    <w:tmpl w:val="49B6235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4">
    <w:nsid w:val="48813578"/>
    <w:multiLevelType w:val="hybridMultilevel"/>
    <w:tmpl w:val="DBEEF4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99E77BF"/>
    <w:multiLevelType w:val="hybridMultilevel"/>
    <w:tmpl w:val="4A8E92C6"/>
    <w:lvl w:ilvl="0" w:tplc="11266378">
      <w:start w:val="1"/>
      <w:numFmt w:val="decimal"/>
      <w:lvlText w:val="%1."/>
      <w:lvlJc w:val="left"/>
      <w:pPr>
        <w:tabs>
          <w:tab w:val="num" w:pos="754"/>
        </w:tabs>
        <w:ind w:left="754" w:hanging="360"/>
      </w:pPr>
      <w:rPr>
        <w:rFonts w:hint="default"/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1BF49F70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26">
    <w:nsid w:val="4E541F54"/>
    <w:multiLevelType w:val="hybridMultilevel"/>
    <w:tmpl w:val="3260050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5295DF4"/>
    <w:multiLevelType w:val="multilevel"/>
    <w:tmpl w:val="575496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 w:val="0"/>
        <w:color w:val="FF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color w:val="FF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  <w:color w:val="FF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  <w:color w:val="FF0000"/>
      </w:rPr>
    </w:lvl>
  </w:abstractNum>
  <w:abstractNum w:abstractNumId="28">
    <w:nsid w:val="55427D47"/>
    <w:multiLevelType w:val="hybridMultilevel"/>
    <w:tmpl w:val="BEA44B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594621A4"/>
    <w:multiLevelType w:val="multilevel"/>
    <w:tmpl w:val="DA7A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75586B"/>
    <w:multiLevelType w:val="hybridMultilevel"/>
    <w:tmpl w:val="52D88212"/>
    <w:lvl w:ilvl="0" w:tplc="5F326398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31">
    <w:nsid w:val="5C85347E"/>
    <w:multiLevelType w:val="hybridMultilevel"/>
    <w:tmpl w:val="F2C06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053834"/>
    <w:multiLevelType w:val="hybridMultilevel"/>
    <w:tmpl w:val="84EE3750"/>
    <w:lvl w:ilvl="0" w:tplc="7BBA24D6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245F5A"/>
    <w:multiLevelType w:val="multilevel"/>
    <w:tmpl w:val="774A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513D73"/>
    <w:multiLevelType w:val="hybridMultilevel"/>
    <w:tmpl w:val="5E90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DD4683"/>
    <w:multiLevelType w:val="hybridMultilevel"/>
    <w:tmpl w:val="F84C2718"/>
    <w:lvl w:ilvl="0" w:tplc="45984DE8">
      <w:start w:val="3"/>
      <w:numFmt w:val="decimal"/>
      <w:lvlText w:val="%1."/>
      <w:lvlJc w:val="left"/>
      <w:pPr>
        <w:ind w:left="376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6">
    <w:nsid w:val="7F9C4E67"/>
    <w:multiLevelType w:val="hybridMultilevel"/>
    <w:tmpl w:val="238AB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29"/>
  </w:num>
  <w:num w:numId="11">
    <w:abstractNumId w:val="11"/>
  </w:num>
  <w:num w:numId="12">
    <w:abstractNumId w:val="35"/>
  </w:num>
  <w:num w:numId="13">
    <w:abstractNumId w:val="27"/>
  </w:num>
  <w:num w:numId="14">
    <w:abstractNumId w:val="17"/>
  </w:num>
  <w:num w:numId="15">
    <w:abstractNumId w:val="26"/>
  </w:num>
  <w:num w:numId="16">
    <w:abstractNumId w:val="28"/>
  </w:num>
  <w:num w:numId="17">
    <w:abstractNumId w:val="16"/>
  </w:num>
  <w:num w:numId="18">
    <w:abstractNumId w:val="1"/>
  </w:num>
  <w:num w:numId="19">
    <w:abstractNumId w:val="2"/>
  </w:num>
  <w:num w:numId="20">
    <w:abstractNumId w:val="6"/>
  </w:num>
  <w:num w:numId="21">
    <w:abstractNumId w:val="24"/>
  </w:num>
  <w:num w:numId="22">
    <w:abstractNumId w:val="22"/>
  </w:num>
  <w:num w:numId="23">
    <w:abstractNumId w:val="34"/>
  </w:num>
  <w:num w:numId="24">
    <w:abstractNumId w:val="5"/>
  </w:num>
  <w:num w:numId="25">
    <w:abstractNumId w:val="36"/>
  </w:num>
  <w:num w:numId="26">
    <w:abstractNumId w:val="13"/>
  </w:num>
  <w:num w:numId="27">
    <w:abstractNumId w:val="12"/>
  </w:num>
  <w:num w:numId="28">
    <w:abstractNumId w:val="20"/>
  </w:num>
  <w:num w:numId="29">
    <w:abstractNumId w:val="32"/>
  </w:num>
  <w:num w:numId="30">
    <w:abstractNumId w:val="23"/>
  </w:num>
  <w:num w:numId="31">
    <w:abstractNumId w:val="14"/>
  </w:num>
  <w:num w:numId="32">
    <w:abstractNumId w:val="21"/>
  </w:num>
  <w:num w:numId="33">
    <w:abstractNumId w:val="19"/>
  </w:num>
  <w:num w:numId="34">
    <w:abstractNumId w:val="31"/>
  </w:num>
  <w:num w:numId="35">
    <w:abstractNumId w:val="15"/>
  </w:num>
  <w:num w:numId="36">
    <w:abstractNumId w:val="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4361"/>
    <w:rsid w:val="00027704"/>
    <w:rsid w:val="000F0A5E"/>
    <w:rsid w:val="00102B0E"/>
    <w:rsid w:val="00176D15"/>
    <w:rsid w:val="001848C3"/>
    <w:rsid w:val="001F0A2D"/>
    <w:rsid w:val="001F20D3"/>
    <w:rsid w:val="002743FF"/>
    <w:rsid w:val="00282CDA"/>
    <w:rsid w:val="00370C0B"/>
    <w:rsid w:val="00443173"/>
    <w:rsid w:val="004623F6"/>
    <w:rsid w:val="004F2261"/>
    <w:rsid w:val="004F3AD2"/>
    <w:rsid w:val="00545865"/>
    <w:rsid w:val="005A63E1"/>
    <w:rsid w:val="006006CD"/>
    <w:rsid w:val="006239DE"/>
    <w:rsid w:val="006A1887"/>
    <w:rsid w:val="006B3149"/>
    <w:rsid w:val="006E7E93"/>
    <w:rsid w:val="0070276B"/>
    <w:rsid w:val="007331CD"/>
    <w:rsid w:val="007C0F84"/>
    <w:rsid w:val="007C49EE"/>
    <w:rsid w:val="007D3B4D"/>
    <w:rsid w:val="007D4C96"/>
    <w:rsid w:val="008406A4"/>
    <w:rsid w:val="00877AF7"/>
    <w:rsid w:val="00881088"/>
    <w:rsid w:val="00892E03"/>
    <w:rsid w:val="008F2CFE"/>
    <w:rsid w:val="00931FE4"/>
    <w:rsid w:val="00986761"/>
    <w:rsid w:val="009A28AF"/>
    <w:rsid w:val="009B5FA7"/>
    <w:rsid w:val="009E4AB5"/>
    <w:rsid w:val="00A43911"/>
    <w:rsid w:val="00A627B1"/>
    <w:rsid w:val="00A62DF4"/>
    <w:rsid w:val="00A77F1E"/>
    <w:rsid w:val="00B518C8"/>
    <w:rsid w:val="00B65871"/>
    <w:rsid w:val="00B673DE"/>
    <w:rsid w:val="00B73240"/>
    <w:rsid w:val="00B80A86"/>
    <w:rsid w:val="00B84463"/>
    <w:rsid w:val="00B97624"/>
    <w:rsid w:val="00BE4A94"/>
    <w:rsid w:val="00C441E3"/>
    <w:rsid w:val="00C74361"/>
    <w:rsid w:val="00C763A0"/>
    <w:rsid w:val="00CF3222"/>
    <w:rsid w:val="00D168AD"/>
    <w:rsid w:val="00D17C42"/>
    <w:rsid w:val="00D25BDC"/>
    <w:rsid w:val="00D34B87"/>
    <w:rsid w:val="00D65EDB"/>
    <w:rsid w:val="00D70D0A"/>
    <w:rsid w:val="00DE4C34"/>
    <w:rsid w:val="00E63573"/>
    <w:rsid w:val="00EA0AF1"/>
    <w:rsid w:val="00EC3D68"/>
    <w:rsid w:val="00EC4ACD"/>
    <w:rsid w:val="00F77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436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uiPriority w:val="9"/>
    <w:qFormat/>
    <w:rsid w:val="00C74361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361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C74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uiPriority w:val="99"/>
    <w:rsid w:val="00C74361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C74361"/>
    <w:pPr>
      <w:widowControl/>
      <w:spacing w:line="302" w:lineRule="exact"/>
      <w:jc w:val="both"/>
    </w:pPr>
    <w:rPr>
      <w:sz w:val="22"/>
      <w:szCs w:val="22"/>
    </w:rPr>
  </w:style>
  <w:style w:type="character" w:styleId="a4">
    <w:name w:val="Hyperlink"/>
    <w:uiPriority w:val="99"/>
    <w:unhideWhenUsed/>
    <w:rsid w:val="00C74361"/>
    <w:rPr>
      <w:color w:val="0000FF"/>
      <w:u w:val="single"/>
    </w:rPr>
  </w:style>
  <w:style w:type="character" w:styleId="a5">
    <w:name w:val="Strong"/>
    <w:qFormat/>
    <w:rsid w:val="00C74361"/>
    <w:rPr>
      <w:b/>
      <w:bCs/>
    </w:rPr>
  </w:style>
  <w:style w:type="paragraph" w:styleId="a6">
    <w:name w:val="Normal (Web)"/>
    <w:basedOn w:val="a"/>
    <w:unhideWhenUsed/>
    <w:rsid w:val="00C7436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qFormat/>
    <w:rsid w:val="00C74361"/>
    <w:rPr>
      <w:i/>
      <w:iCs/>
    </w:rPr>
  </w:style>
  <w:style w:type="character" w:customStyle="1" w:styleId="apple-converted-space">
    <w:name w:val="apple-converted-space"/>
    <w:basedOn w:val="a0"/>
    <w:rsid w:val="00C74361"/>
  </w:style>
  <w:style w:type="paragraph" w:customStyle="1" w:styleId="Style8">
    <w:name w:val="Style8"/>
    <w:basedOn w:val="a"/>
    <w:uiPriority w:val="99"/>
    <w:rsid w:val="00C74361"/>
    <w:pPr>
      <w:widowControl/>
      <w:spacing w:line="323" w:lineRule="exact"/>
      <w:ind w:firstLine="701"/>
      <w:jc w:val="both"/>
    </w:pPr>
    <w:rPr>
      <w:sz w:val="22"/>
      <w:szCs w:val="22"/>
    </w:rPr>
  </w:style>
  <w:style w:type="paragraph" w:styleId="2">
    <w:name w:val="Body Text Indent 2"/>
    <w:basedOn w:val="a"/>
    <w:link w:val="20"/>
    <w:unhideWhenUsed/>
    <w:rsid w:val="00C74361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C74361"/>
    <w:rPr>
      <w:sz w:val="24"/>
      <w:szCs w:val="24"/>
    </w:rPr>
  </w:style>
  <w:style w:type="paragraph" w:styleId="a8">
    <w:name w:val="Block Text"/>
    <w:basedOn w:val="a"/>
    <w:unhideWhenUsed/>
    <w:rsid w:val="00C74361"/>
    <w:pPr>
      <w:widowControl/>
      <w:autoSpaceDE/>
      <w:autoSpaceDN/>
      <w:adjustRightInd/>
      <w:ind w:left="-120" w:right="245" w:firstLine="480"/>
      <w:jc w:val="both"/>
    </w:pPr>
    <w:rPr>
      <w:sz w:val="28"/>
      <w:szCs w:val="24"/>
    </w:rPr>
  </w:style>
  <w:style w:type="paragraph" w:styleId="a9">
    <w:name w:val="Body Text Indent"/>
    <w:basedOn w:val="a"/>
    <w:link w:val="aa"/>
    <w:unhideWhenUsed/>
    <w:rsid w:val="00C74361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74361"/>
    <w:rPr>
      <w:sz w:val="24"/>
      <w:szCs w:val="24"/>
    </w:rPr>
  </w:style>
  <w:style w:type="paragraph" w:customStyle="1" w:styleId="Default">
    <w:name w:val="Default"/>
    <w:rsid w:val="00C743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b">
    <w:name w:val="Базовый"/>
    <w:uiPriority w:val="99"/>
    <w:rsid w:val="00C7436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ac">
    <w:name w:val="header"/>
    <w:basedOn w:val="a"/>
    <w:link w:val="ad"/>
    <w:rsid w:val="00C7436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74361"/>
  </w:style>
  <w:style w:type="paragraph" w:styleId="ae">
    <w:name w:val="footer"/>
    <w:basedOn w:val="a"/>
    <w:link w:val="af"/>
    <w:uiPriority w:val="99"/>
    <w:rsid w:val="00C7436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74361"/>
  </w:style>
  <w:style w:type="paragraph" w:customStyle="1" w:styleId="4">
    <w:name w:val="заголовок 4"/>
    <w:basedOn w:val="a"/>
    <w:next w:val="a"/>
    <w:rsid w:val="00C74361"/>
    <w:pPr>
      <w:keepNext/>
      <w:widowControl/>
      <w:tabs>
        <w:tab w:val="left" w:pos="4820"/>
      </w:tabs>
      <w:adjustRightInd/>
      <w:ind w:left="4678"/>
    </w:pPr>
    <w:rPr>
      <w:sz w:val="24"/>
      <w:szCs w:val="24"/>
    </w:rPr>
  </w:style>
  <w:style w:type="paragraph" w:styleId="af0">
    <w:name w:val="List Paragraph"/>
    <w:basedOn w:val="a"/>
    <w:uiPriority w:val="99"/>
    <w:qFormat/>
    <w:rsid w:val="00C74361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f1">
    <w:name w:val="No Spacing"/>
    <w:link w:val="af2"/>
    <w:uiPriority w:val="1"/>
    <w:qFormat/>
    <w:rsid w:val="00C74361"/>
    <w:pPr>
      <w:suppressAutoHyphens/>
    </w:pPr>
    <w:rPr>
      <w:rFonts w:ascii="Calibri" w:hAnsi="Calibri"/>
      <w:sz w:val="22"/>
      <w:szCs w:val="22"/>
      <w:lang w:eastAsia="ar-SA"/>
    </w:rPr>
  </w:style>
  <w:style w:type="character" w:customStyle="1" w:styleId="af2">
    <w:name w:val="Без интервала Знак"/>
    <w:link w:val="af1"/>
    <w:uiPriority w:val="1"/>
    <w:rsid w:val="00C74361"/>
    <w:rPr>
      <w:rFonts w:ascii="Calibri" w:hAnsi="Calibri"/>
      <w:sz w:val="22"/>
      <w:szCs w:val="22"/>
      <w:lang w:eastAsia="ar-SA"/>
    </w:rPr>
  </w:style>
  <w:style w:type="character" w:customStyle="1" w:styleId="3">
    <w:name w:val="Основной текст (3)_"/>
    <w:link w:val="30"/>
    <w:rsid w:val="00C74361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74361"/>
    <w:pPr>
      <w:shd w:val="clear" w:color="auto" w:fill="FFFFFF"/>
      <w:autoSpaceDE/>
      <w:autoSpaceDN/>
      <w:adjustRightInd/>
      <w:spacing w:line="350" w:lineRule="exact"/>
      <w:ind w:hanging="640"/>
      <w:jc w:val="center"/>
    </w:pPr>
    <w:rPr>
      <w:b/>
      <w:bCs/>
      <w:sz w:val="28"/>
      <w:szCs w:val="28"/>
    </w:rPr>
  </w:style>
  <w:style w:type="paragraph" w:customStyle="1" w:styleId="ConsPlusNormal">
    <w:name w:val="ConsPlusNormal"/>
    <w:rsid w:val="00C7436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Balloon Text"/>
    <w:basedOn w:val="a"/>
    <w:link w:val="af4"/>
    <w:rsid w:val="00C7436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74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zhevskoe.kindered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E11777563FEF25D22EBEC46A51B7454A28492C1E6CE0868DC57377073E6CDCF972C178C61F9BF3AE51F44803DlFs4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Показатели</a:t>
            </a:r>
            <a:r>
              <a:rPr lang="ru-RU" baseline="0"/>
              <a:t> уровней развития 2018г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54.8</c:v>
                </c:pt>
                <c:pt idx="1">
                  <c:v>36.800000000000004</c:v>
                </c:pt>
                <c:pt idx="2">
                  <c:v>8.4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Показатели</a:t>
            </a:r>
            <a:r>
              <a:rPr lang="ru-RU" baseline="0"/>
              <a:t> уровней развития 2019г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55.8</c:v>
                </c:pt>
                <c:pt idx="1">
                  <c:v>44.2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Показатели</a:t>
            </a:r>
            <a:r>
              <a:rPr lang="ru-RU" baseline="0"/>
              <a:t> уровней развития 2020г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35.800000000000004</c:v>
                </c:pt>
                <c:pt idx="1">
                  <c:v>64.2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3DC6B-D46A-4275-9E74-71EDDE6F7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11601</Words>
  <Characters>66131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Надежда Юдова</cp:lastModifiedBy>
  <cp:revision>29</cp:revision>
  <cp:lastPrinted>2021-04-22T10:53:00Z</cp:lastPrinted>
  <dcterms:created xsi:type="dcterms:W3CDTF">2021-04-22T05:56:00Z</dcterms:created>
  <dcterms:modified xsi:type="dcterms:W3CDTF">2024-09-03T06:59:00Z</dcterms:modified>
</cp:coreProperties>
</file>